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D4D" w:rsidRPr="00A05C33" w:rsidRDefault="000E5600" w:rsidP="000E5600">
      <w:pPr>
        <w:pStyle w:val="Heading1nonumbering"/>
        <w:rPr>
          <w:lang w:val="en-US"/>
        </w:rPr>
      </w:pPr>
      <w:r w:rsidRPr="00A05C33">
        <w:rPr>
          <w:lang w:val="en-US"/>
        </w:rPr>
        <w:t xml:space="preserve">AU Launch </w:t>
      </w:r>
      <w:r w:rsidR="001A023A" w:rsidRPr="00A05C33">
        <w:rPr>
          <w:lang w:val="en-US"/>
        </w:rPr>
        <w:t>a</w:t>
      </w:r>
      <w:r w:rsidRPr="00A05C33">
        <w:rPr>
          <w:lang w:val="en-US"/>
        </w:rPr>
        <w:t>pplication</w:t>
      </w:r>
      <w:r w:rsidR="001A023A" w:rsidRPr="00A05C33">
        <w:rPr>
          <w:lang w:val="en-US"/>
        </w:rPr>
        <w:t xml:space="preserve"> template</w:t>
      </w:r>
    </w:p>
    <w:p w:rsidR="000E5600" w:rsidRPr="00A05C33" w:rsidRDefault="000E5600" w:rsidP="000E5600">
      <w:pPr>
        <w:pStyle w:val="Heading1nonumbering"/>
        <w:rPr>
          <w:lang w:val="en-US"/>
        </w:rPr>
      </w:pPr>
    </w:p>
    <w:p w:rsidR="000E5600" w:rsidRDefault="000E5600" w:rsidP="000E5600">
      <w:pPr>
        <w:rPr>
          <w:lang w:val="en-US"/>
        </w:rPr>
      </w:pPr>
      <w:r w:rsidRPr="000E5600">
        <w:rPr>
          <w:lang w:val="en-US"/>
        </w:rPr>
        <w:t xml:space="preserve">Please refer to </w:t>
      </w:r>
      <w:r w:rsidRPr="000E5600">
        <w:rPr>
          <w:i/>
          <w:lang w:val="en-US"/>
        </w:rPr>
        <w:t>thekitchen.io/offers/</w:t>
      </w:r>
      <w:proofErr w:type="spellStart"/>
      <w:r w:rsidRPr="000E5600">
        <w:rPr>
          <w:i/>
          <w:lang w:val="en-US"/>
        </w:rPr>
        <w:t>aulaunch</w:t>
      </w:r>
      <w:proofErr w:type="spellEnd"/>
      <w:r>
        <w:rPr>
          <w:lang w:val="en-US"/>
        </w:rPr>
        <w:t xml:space="preserve"> for a full description of the </w:t>
      </w:r>
      <w:r w:rsidR="009C11E9">
        <w:rPr>
          <w:lang w:val="en-US"/>
        </w:rPr>
        <w:t xml:space="preserve">grant and </w:t>
      </w:r>
      <w:r>
        <w:rPr>
          <w:lang w:val="en-US"/>
        </w:rPr>
        <w:t>application criteria.</w:t>
      </w:r>
    </w:p>
    <w:p w:rsidR="000E5600" w:rsidRDefault="000E5600" w:rsidP="000E5600">
      <w:pPr>
        <w:pStyle w:val="Heading1nonumbering"/>
        <w:rPr>
          <w:lang w:val="en-US"/>
        </w:rPr>
      </w:pPr>
    </w:p>
    <w:p w:rsidR="0047560D" w:rsidRDefault="0047560D" w:rsidP="009E021D">
      <w:pPr>
        <w:rPr>
          <w:lang w:val="en-US"/>
        </w:rPr>
      </w:pPr>
      <w:r>
        <w:rPr>
          <w:lang w:val="en-US"/>
        </w:rPr>
        <w:t>In the following, we refer to the applicant project as a “startup</w:t>
      </w:r>
      <w:r w:rsidR="009E021D">
        <w:rPr>
          <w:lang w:val="en-US"/>
        </w:rPr>
        <w:t xml:space="preserve"> case</w:t>
      </w:r>
      <w:r>
        <w:rPr>
          <w:lang w:val="en-US"/>
        </w:rPr>
        <w:t xml:space="preserve">”. </w:t>
      </w:r>
      <w:r w:rsidR="009E021D">
        <w:rPr>
          <w:lang w:val="en-US"/>
        </w:rPr>
        <w:t>By this we mean any st</w:t>
      </w:r>
      <w:r w:rsidR="00E72205">
        <w:rPr>
          <w:lang w:val="en-US"/>
        </w:rPr>
        <w:t>ar</w:t>
      </w:r>
      <w:r w:rsidR="009E021D">
        <w:rPr>
          <w:lang w:val="en-US"/>
        </w:rPr>
        <w:t xml:space="preserve">tup or spinout </w:t>
      </w:r>
      <w:r w:rsidR="00E72205">
        <w:rPr>
          <w:lang w:val="en-US"/>
        </w:rPr>
        <w:t xml:space="preserve">project </w:t>
      </w:r>
      <w:r w:rsidR="009E021D">
        <w:rPr>
          <w:lang w:val="en-US"/>
        </w:rPr>
        <w:t>that already is or is planning to be</w:t>
      </w:r>
      <w:r w:rsidR="00E72205">
        <w:rPr>
          <w:lang w:val="en-US"/>
        </w:rPr>
        <w:t>come</w:t>
      </w:r>
      <w:r w:rsidR="009E021D">
        <w:rPr>
          <w:lang w:val="en-US"/>
        </w:rPr>
        <w:t xml:space="preserve"> incorporated</w:t>
      </w:r>
      <w:r w:rsidR="00E72205">
        <w:rPr>
          <w:lang w:val="en-US"/>
        </w:rPr>
        <w:t xml:space="preserve"> as a company, NGO or similar</w:t>
      </w:r>
      <w:r w:rsidR="009E021D">
        <w:rPr>
          <w:lang w:val="en-US"/>
        </w:rPr>
        <w:t>.</w:t>
      </w:r>
    </w:p>
    <w:p w:rsidR="001A023A" w:rsidRDefault="001A023A" w:rsidP="009E021D">
      <w:pPr>
        <w:rPr>
          <w:lang w:val="en-US"/>
        </w:rPr>
      </w:pPr>
    </w:p>
    <w:p w:rsidR="001A023A" w:rsidRDefault="001A023A" w:rsidP="001A023A">
      <w:pPr>
        <w:rPr>
          <w:lang w:val="en-US"/>
        </w:rPr>
      </w:pPr>
      <w:r w:rsidRPr="001A023A">
        <w:rPr>
          <w:lang w:val="en-US"/>
        </w:rPr>
        <w:t>The number of characters are purely instructive and not an evaluation criteria. However, we generally encourage you to be short, precise and to-the-point.</w:t>
      </w:r>
    </w:p>
    <w:p w:rsidR="00901EF8" w:rsidRDefault="00901EF8" w:rsidP="009E021D">
      <w:pPr>
        <w:rPr>
          <w:lang w:val="en-US"/>
        </w:rPr>
      </w:pPr>
    </w:p>
    <w:p w:rsidR="00901EF8" w:rsidRDefault="00901EF8" w:rsidP="00901EF8">
      <w:pPr>
        <w:pStyle w:val="Overskrift1"/>
        <w:rPr>
          <w:lang w:val="en-US"/>
        </w:rPr>
      </w:pPr>
      <w:r>
        <w:rPr>
          <w:lang w:val="en-US"/>
        </w:rPr>
        <w:t>Overall information</w:t>
      </w:r>
    </w:p>
    <w:p w:rsidR="00901EF8" w:rsidRDefault="00901EF8" w:rsidP="009E021D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901EF8" w:rsidRPr="00230137" w:rsidTr="00285B03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01EF8" w:rsidRPr="00241ABF" w:rsidRDefault="005E5E10" w:rsidP="00B67972">
            <w:pPr>
              <w:pStyle w:val="Formheader"/>
            </w:pPr>
            <w:r>
              <w:t xml:space="preserve">1.1 </w:t>
            </w:r>
            <w:r w:rsidR="00901EF8" w:rsidRPr="00241ABF">
              <w:t>Name of the startup</w:t>
            </w:r>
            <w:r w:rsidR="00E8768B">
              <w:t xml:space="preserve"> case</w:t>
            </w:r>
          </w:p>
        </w:tc>
      </w:tr>
      <w:tr w:rsidR="00901EF8" w:rsidRPr="00B83966" w:rsidTr="00EC497E">
        <w:sdt>
          <w:sdtPr>
            <w:rPr>
              <w:rStyle w:val="FormtextTegn"/>
            </w:rPr>
            <w:id w:val="903033247"/>
            <w:placeholder>
              <w:docPart w:val="7B39563E4F5243D5BAFEDE419AAFADE5"/>
            </w:placeholder>
            <w15:color w:val="000000"/>
          </w:sdtPr>
          <w:sdtContent>
            <w:bookmarkStart w:id="0" w:name="_GoBack" w:displacedByCustomXml="prev"/>
            <w:bookmarkEnd w:id="0" w:displacedByCustomXml="prev"/>
            <w:tc>
              <w:tcPr>
                <w:tcW w:w="7229" w:type="dxa"/>
                <w:tcBorders>
                  <w:bottom w:val="single" w:sz="4" w:space="0" w:color="auto"/>
                </w:tcBorders>
                <w:tcMar>
                  <w:top w:w="57" w:type="dxa"/>
                  <w:bottom w:w="57" w:type="dxa"/>
                </w:tcMar>
              </w:tcPr>
              <w:p w:rsidR="00901EF8" w:rsidRPr="00B83966" w:rsidRDefault="00EC497E" w:rsidP="00EC497E">
                <w:pPr>
                  <w:pStyle w:val="Formtext"/>
                </w:pPr>
                <w:r>
                  <w:rPr>
                    <w:rStyle w:val="FormtextTegn"/>
                  </w:rPr>
                  <w:t xml:space="preserve"> </w:t>
                </w:r>
              </w:p>
            </w:tc>
          </w:sdtContent>
        </w:sdt>
      </w:tr>
    </w:tbl>
    <w:p w:rsidR="00901EF8" w:rsidRPr="00B83966" w:rsidRDefault="00901EF8" w:rsidP="009E021D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901EF8" w:rsidRPr="00230137" w:rsidTr="00285B03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01EF8" w:rsidRPr="00241ABF" w:rsidRDefault="005E5E10" w:rsidP="00B67972">
            <w:pPr>
              <w:pStyle w:val="Formheader"/>
            </w:pPr>
            <w:r>
              <w:t xml:space="preserve">1.2 </w:t>
            </w:r>
            <w:r w:rsidR="00901EF8">
              <w:t>Total application amount in DKK</w:t>
            </w:r>
          </w:p>
        </w:tc>
      </w:tr>
      <w:tr w:rsidR="00901EF8" w:rsidRPr="00B83966" w:rsidTr="00EC497E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901EF8" w:rsidRPr="00B83966" w:rsidRDefault="00B83966" w:rsidP="00B83966">
            <w:pPr>
              <w:pStyle w:val="Formtext"/>
            </w:pPr>
            <w:sdt>
              <w:sdtPr>
                <w:rPr>
                  <w:rStyle w:val="FormtextTegn"/>
                </w:rPr>
                <w:id w:val="-47375651"/>
                <w:placeholder>
                  <w:docPart w:val="A0308AE750A5491CA22BB57F8EC669DD"/>
                </w:placeholder>
                <w15:color w:val="000000"/>
              </w:sdtPr>
              <w:sdtContent>
                <w:r w:rsidRPr="00B83966">
                  <w:rPr>
                    <w:rStyle w:val="FormtextTegn"/>
                  </w:rPr>
                  <w:t xml:space="preserve">  </w:t>
                </w:r>
              </w:sdtContent>
            </w:sdt>
            <w:r w:rsidR="00901EF8">
              <w:t xml:space="preserve"> </w:t>
            </w:r>
          </w:p>
        </w:tc>
      </w:tr>
    </w:tbl>
    <w:p w:rsidR="00901EF8" w:rsidRPr="00B83966" w:rsidRDefault="00901EF8" w:rsidP="009E021D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B67972" w:rsidRPr="00B83966" w:rsidTr="00285B03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67972" w:rsidRPr="00241ABF" w:rsidRDefault="005E5E10" w:rsidP="00B67972">
            <w:pPr>
              <w:pStyle w:val="Formheader"/>
            </w:pPr>
            <w:r>
              <w:t xml:space="preserve">1.3 </w:t>
            </w:r>
            <w:r w:rsidR="00B67972">
              <w:t>Submission date</w:t>
            </w:r>
          </w:p>
        </w:tc>
      </w:tr>
      <w:tr w:rsidR="00B67972" w:rsidRPr="00B83966" w:rsidTr="00EC497E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B67972" w:rsidRPr="00B83966" w:rsidRDefault="00B83966" w:rsidP="00B83966">
            <w:pPr>
              <w:pStyle w:val="Formtext"/>
            </w:pPr>
            <w:sdt>
              <w:sdtPr>
                <w:rPr>
                  <w:rStyle w:val="FormtextTegn"/>
                </w:rPr>
                <w:id w:val="-90082739"/>
                <w:placeholder>
                  <w:docPart w:val="BB1D9C4C153F4936A2985803234ABD03"/>
                </w:placeholder>
                <w:showingPlcHdr/>
                <w15:color w:val="000000"/>
              </w:sdtPr>
              <w:sdtEndPr>
                <w:rPr>
                  <w:rStyle w:val="Standardskrifttypeiafsnit"/>
                  <w:bCs/>
                  <w:iCs/>
                </w:rPr>
              </w:sdtEndPr>
              <w:sdtContent>
                <w:r w:rsidRPr="00B83966">
                  <w:rPr>
                    <w:rStyle w:val="Pladsholdertekst"/>
                  </w:rPr>
                  <w:t xml:space="preserve">  </w:t>
                </w:r>
              </w:sdtContent>
            </w:sdt>
            <w:r w:rsidR="00B67972" w:rsidRPr="00B83966">
              <w:t xml:space="preserve"> </w:t>
            </w:r>
          </w:p>
        </w:tc>
      </w:tr>
    </w:tbl>
    <w:p w:rsidR="0047560D" w:rsidRPr="00B83966" w:rsidRDefault="0047560D" w:rsidP="000E5600">
      <w:pPr>
        <w:pStyle w:val="Heading1nonumbering"/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A05C33" w:rsidRPr="00230137" w:rsidTr="00E21C9F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05C33" w:rsidRPr="00241ABF" w:rsidRDefault="005E5E10" w:rsidP="00A05C33">
            <w:pPr>
              <w:pStyle w:val="Formheader"/>
            </w:pPr>
            <w:r>
              <w:t xml:space="preserve">1.4 </w:t>
            </w:r>
            <w:r w:rsidR="00A05C33">
              <w:t>Name and contact info of primary applicant</w:t>
            </w:r>
          </w:p>
        </w:tc>
      </w:tr>
      <w:tr w:rsidR="00A05C33" w:rsidRPr="00B83966" w:rsidTr="00EC497E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A05C33" w:rsidRPr="00B83966" w:rsidRDefault="00B83966" w:rsidP="00B83966">
            <w:pPr>
              <w:pStyle w:val="Formtext"/>
            </w:pPr>
            <w:sdt>
              <w:sdtPr>
                <w:rPr>
                  <w:rStyle w:val="FormtextTegn"/>
                </w:rPr>
                <w:id w:val="1439565880"/>
                <w:placeholder>
                  <w:docPart w:val="D5845AD3487C49DC8D85DC1A1DAB4623"/>
                </w:placeholder>
                <w:showingPlcHdr/>
                <w15:color w:val="000000"/>
              </w:sdtPr>
              <w:sdtEndPr>
                <w:rPr>
                  <w:rStyle w:val="Standardskrifttypeiafsnit"/>
                  <w:bCs/>
                  <w:iCs/>
                </w:rPr>
              </w:sdtEndPr>
              <w:sdtContent>
                <w:r w:rsidRPr="00B83966">
                  <w:rPr>
                    <w:rStyle w:val="Pladsholdertekst"/>
                  </w:rPr>
                  <w:t xml:space="preserve">  </w:t>
                </w:r>
              </w:sdtContent>
            </w:sdt>
            <w:r w:rsidR="00A05C33">
              <w:t xml:space="preserve"> </w:t>
            </w:r>
          </w:p>
        </w:tc>
      </w:tr>
    </w:tbl>
    <w:p w:rsidR="00A05C33" w:rsidRPr="00B83966" w:rsidRDefault="00A05C33" w:rsidP="000E5600">
      <w:pPr>
        <w:pStyle w:val="Heading1nonumbering"/>
        <w:rPr>
          <w:lang w:val="en-US"/>
        </w:rPr>
      </w:pPr>
    </w:p>
    <w:p w:rsidR="00A05C33" w:rsidRPr="00B83966" w:rsidRDefault="00A05C33" w:rsidP="000E5600">
      <w:pPr>
        <w:pStyle w:val="Heading1nonumbering"/>
        <w:rPr>
          <w:lang w:val="en-US"/>
        </w:rPr>
      </w:pPr>
    </w:p>
    <w:p w:rsidR="009C11E9" w:rsidRDefault="005B5183" w:rsidP="009C11E9">
      <w:pPr>
        <w:pStyle w:val="Overskrift1"/>
        <w:rPr>
          <w:lang w:val="en-US"/>
        </w:rPr>
      </w:pPr>
      <w:r>
        <w:rPr>
          <w:lang w:val="en-US"/>
        </w:rPr>
        <w:t>B</w:t>
      </w:r>
      <w:r w:rsidR="009C11E9">
        <w:rPr>
          <w:lang w:val="en-US"/>
        </w:rPr>
        <w:t>ackground</w:t>
      </w:r>
      <w:r>
        <w:rPr>
          <w:lang w:val="en-US"/>
        </w:rPr>
        <w:t xml:space="preserve">, team </w:t>
      </w:r>
      <w:r w:rsidR="009C11E9">
        <w:rPr>
          <w:lang w:val="en-US"/>
        </w:rPr>
        <w:t xml:space="preserve">and </w:t>
      </w:r>
      <w:r w:rsidR="009C11E9" w:rsidRPr="009C11E9">
        <w:rPr>
          <w:lang w:val="en-US"/>
        </w:rPr>
        <w:t>association</w:t>
      </w:r>
    </w:p>
    <w:p w:rsidR="00241ABF" w:rsidRDefault="00241ABF" w:rsidP="009C11E9">
      <w:pPr>
        <w:pStyle w:val="Overskrift2"/>
        <w:numPr>
          <w:ilvl w:val="0"/>
          <w:numId w:val="0"/>
        </w:numPr>
        <w:ind w:left="567" w:hanging="567"/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A60DD" w:rsidRPr="00230137" w:rsidTr="004A60DD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60DD" w:rsidRPr="00241ABF" w:rsidRDefault="005E5E10" w:rsidP="005E5E10">
            <w:pPr>
              <w:pStyle w:val="Formheader"/>
            </w:pPr>
            <w:r>
              <w:t xml:space="preserve">2.1 </w:t>
            </w:r>
            <w:r w:rsidR="004A60DD">
              <w:t>Names and roles of all team members who</w:t>
            </w:r>
            <w:r w:rsidR="00E8768B">
              <w:t xml:space="preserve"> are active in the startup case</w:t>
            </w:r>
          </w:p>
        </w:tc>
      </w:tr>
      <w:tr w:rsidR="00241ABF" w:rsidRPr="00B83966" w:rsidTr="00EC497E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241ABF" w:rsidRPr="00B83966" w:rsidRDefault="00B83966" w:rsidP="00EC497E">
            <w:pPr>
              <w:pStyle w:val="Formtext"/>
              <w:rPr>
                <w:lang w:val="da-DK"/>
              </w:rPr>
            </w:pPr>
            <w:sdt>
              <w:sdtPr>
                <w:rPr>
                  <w:rStyle w:val="FormtextTegn"/>
                </w:rPr>
                <w:id w:val="1742606250"/>
                <w:placeholder>
                  <w:docPart w:val="036EE6E333234DF0BCB82D04D2FB6EE0"/>
                </w:placeholder>
                <w15:color w:val="000000"/>
              </w:sdtPr>
              <w:sdtEndPr>
                <w:rPr>
                  <w:rStyle w:val="Standardskrifttypeiafsnit"/>
                  <w:bCs/>
                  <w:iCs/>
                </w:rPr>
              </w:sdtEndPr>
              <w:sdtContent>
                <w:r w:rsidR="00EC497E">
                  <w:rPr>
                    <w:rStyle w:val="FormtextTegn"/>
                  </w:rPr>
                  <w:t xml:space="preserve">  </w:t>
                </w:r>
              </w:sdtContent>
            </w:sdt>
          </w:p>
        </w:tc>
      </w:tr>
    </w:tbl>
    <w:p w:rsidR="00241ABF" w:rsidRPr="00B83966" w:rsidRDefault="00241ABF" w:rsidP="00241ABF"/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A60DD" w:rsidRPr="00230137" w:rsidTr="004A60DD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60DD" w:rsidRPr="00241ABF" w:rsidRDefault="005E5E10" w:rsidP="00B67972">
            <w:pPr>
              <w:pStyle w:val="Formheader"/>
            </w:pPr>
            <w:r>
              <w:t xml:space="preserve">2.2 </w:t>
            </w:r>
            <w:r w:rsidR="004A60DD">
              <w:t>Department and affiliation wit</w:t>
            </w:r>
            <w:r w:rsidR="00E8768B">
              <w:t>h AU (student/researcher/other)</w:t>
            </w:r>
          </w:p>
        </w:tc>
      </w:tr>
      <w:tr w:rsidR="0011598E" w:rsidRPr="00230137" w:rsidTr="00EC497E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11598E" w:rsidRPr="00241ABF" w:rsidRDefault="00B83966" w:rsidP="00EC497E">
            <w:pPr>
              <w:pStyle w:val="Formtext"/>
            </w:pPr>
            <w:sdt>
              <w:sdtPr>
                <w:rPr>
                  <w:rStyle w:val="FormtextTegn"/>
                </w:rPr>
                <w:id w:val="-1806611269"/>
                <w:placeholder>
                  <w:docPart w:val="3DDA9CF45A084B3C96DA9744A9BEEFBA"/>
                </w:placeholder>
                <w15:color w:val="000000"/>
              </w:sdtPr>
              <w:sdtEndPr>
                <w:rPr>
                  <w:rStyle w:val="Standardskrifttypeiafsnit"/>
                  <w:bCs/>
                  <w:iCs/>
                </w:rPr>
              </w:sdtEndPr>
              <w:sdtContent>
                <w:r w:rsidR="00EC497E">
                  <w:rPr>
                    <w:rStyle w:val="FormtextTegn"/>
                  </w:rPr>
                  <w:t xml:space="preserve">  </w:t>
                </w:r>
              </w:sdtContent>
            </w:sdt>
          </w:p>
        </w:tc>
      </w:tr>
    </w:tbl>
    <w:p w:rsidR="009C11E9" w:rsidRDefault="009C11E9" w:rsidP="009C11E9">
      <w:pPr>
        <w:pStyle w:val="Overskrift2"/>
        <w:numPr>
          <w:ilvl w:val="0"/>
          <w:numId w:val="0"/>
        </w:numPr>
        <w:ind w:left="567" w:hanging="567"/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A60DD" w:rsidRPr="00230137" w:rsidTr="004A60DD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60DD" w:rsidRPr="00241ABF" w:rsidRDefault="005E5E10" w:rsidP="00B67972">
            <w:pPr>
              <w:pStyle w:val="Formheader"/>
            </w:pPr>
            <w:r>
              <w:t xml:space="preserve">2.3 </w:t>
            </w:r>
            <w:r w:rsidR="004A60DD">
              <w:t>Business Developer(s) at the Tech Tra</w:t>
            </w:r>
            <w:r w:rsidR="00E8768B">
              <w:t>nsfer Office and/or The Kitchen</w:t>
            </w:r>
          </w:p>
        </w:tc>
      </w:tr>
      <w:tr w:rsidR="008A397D" w:rsidRPr="00230137" w:rsidTr="00EC497E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8A397D" w:rsidRPr="00241ABF" w:rsidRDefault="00B83966" w:rsidP="00EC497E">
            <w:pPr>
              <w:pStyle w:val="Formtext"/>
            </w:pPr>
            <w:sdt>
              <w:sdtPr>
                <w:rPr>
                  <w:rStyle w:val="FormtextTegn"/>
                </w:rPr>
                <w:id w:val="-92868692"/>
                <w:placeholder>
                  <w:docPart w:val="804DF2F9901942038C4067FB295ECB92"/>
                </w:placeholder>
                <w15:color w:val="000000"/>
              </w:sdtPr>
              <w:sdtEndPr>
                <w:rPr>
                  <w:rStyle w:val="Standardskrifttypeiafsnit"/>
                  <w:bCs/>
                  <w:iCs/>
                </w:rPr>
              </w:sdtEndPr>
              <w:sdtContent>
                <w:r w:rsidR="00EC497E">
                  <w:rPr>
                    <w:rStyle w:val="FormtextTegn"/>
                  </w:rPr>
                  <w:t xml:space="preserve">  </w:t>
                </w:r>
              </w:sdtContent>
            </w:sdt>
          </w:p>
        </w:tc>
      </w:tr>
    </w:tbl>
    <w:p w:rsidR="008A397D" w:rsidRDefault="008A397D" w:rsidP="008A397D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A60DD" w:rsidRPr="00230137" w:rsidTr="00285B03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60DD" w:rsidRPr="00241ABF" w:rsidRDefault="005E5E10" w:rsidP="00B67972">
            <w:pPr>
              <w:pStyle w:val="Formheader"/>
            </w:pPr>
            <w:r>
              <w:t xml:space="preserve">2.4 </w:t>
            </w:r>
            <w:r w:rsidR="004A60DD">
              <w:t>Please describe the origin of the startup case including how it is connected to academia from AU (max 600 chars.).</w:t>
            </w:r>
          </w:p>
        </w:tc>
      </w:tr>
      <w:tr w:rsidR="004A60DD" w:rsidRPr="00230137" w:rsidTr="00EC497E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sdt>
            <w:sdtPr>
              <w:rPr>
                <w:rStyle w:val="FormtextTegn"/>
              </w:rPr>
              <w:id w:val="-1707944561"/>
              <w:placeholder>
                <w:docPart w:val="7523DE9B49B14F8FA98892B45BDB12DA"/>
              </w:placeholder>
              <w15:color w:val="000000"/>
            </w:sdtPr>
            <w:sdtEndPr>
              <w:rPr>
                <w:rStyle w:val="Standardskrifttypeiafsnit"/>
                <w:bCs/>
                <w:iCs/>
              </w:rPr>
            </w:sdtEndPr>
            <w:sdtContent>
              <w:p w:rsidR="00EC497E" w:rsidRDefault="00EC497E" w:rsidP="00EC497E">
                <w:pPr>
                  <w:pStyle w:val="Formtext"/>
                  <w:rPr>
                    <w:rStyle w:val="FormtextTegn"/>
                  </w:rPr>
                </w:pPr>
              </w:p>
              <w:p w:rsidR="00EC497E" w:rsidRDefault="00EC497E" w:rsidP="00EC497E">
                <w:pPr>
                  <w:pStyle w:val="Formtext"/>
                  <w:rPr>
                    <w:rStyle w:val="FormtextTegn"/>
                  </w:rPr>
                </w:pPr>
              </w:p>
              <w:p w:rsidR="004A60DD" w:rsidRPr="00EC497E" w:rsidRDefault="00EC497E" w:rsidP="00EC497E">
                <w:pPr>
                  <w:pStyle w:val="Formtext"/>
                  <w:rPr>
                    <w:bCs w:val="0"/>
                    <w:iCs w:val="0"/>
                  </w:rPr>
                </w:pPr>
              </w:p>
            </w:sdtContent>
          </w:sdt>
        </w:tc>
      </w:tr>
    </w:tbl>
    <w:p w:rsidR="004A60DD" w:rsidRDefault="004A60DD" w:rsidP="008A397D">
      <w:pPr>
        <w:rPr>
          <w:lang w:val="en-US"/>
        </w:rPr>
      </w:pPr>
    </w:p>
    <w:p w:rsidR="0011598E" w:rsidRDefault="0011598E" w:rsidP="0011598E">
      <w:pPr>
        <w:rPr>
          <w:lang w:val="en-US"/>
        </w:rPr>
      </w:pPr>
    </w:p>
    <w:p w:rsidR="008A397D" w:rsidRDefault="008A397D" w:rsidP="005B5183">
      <w:pPr>
        <w:pStyle w:val="Overskrift1"/>
        <w:rPr>
          <w:lang w:val="en-US"/>
        </w:rPr>
      </w:pPr>
      <w:r>
        <w:rPr>
          <w:lang w:val="en-US"/>
        </w:rPr>
        <w:t>Technology / concept</w:t>
      </w:r>
      <w:r w:rsidR="00E72205">
        <w:rPr>
          <w:lang w:val="en-US"/>
        </w:rPr>
        <w:t xml:space="preserve"> and maturity</w:t>
      </w:r>
    </w:p>
    <w:p w:rsidR="008A397D" w:rsidRDefault="008A397D" w:rsidP="008A397D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A60DD" w:rsidRPr="00230137" w:rsidTr="004A60DD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60DD" w:rsidRPr="00241ABF" w:rsidRDefault="005E5E10" w:rsidP="00B67972">
            <w:pPr>
              <w:pStyle w:val="Formheader"/>
            </w:pPr>
            <w:r>
              <w:t xml:space="preserve">3.1 </w:t>
            </w:r>
            <w:r w:rsidR="004A60DD">
              <w:t>Please describe the technology / concept including any innovative or novel differentiators (max 1200 chars.).</w:t>
            </w:r>
          </w:p>
        </w:tc>
      </w:tr>
      <w:tr w:rsidR="008A397D" w:rsidRPr="00230137" w:rsidTr="00EC497E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sdt>
            <w:sdtPr>
              <w:rPr>
                <w:rStyle w:val="FormtextTegn"/>
              </w:rPr>
              <w:id w:val="1534929916"/>
              <w:placeholder>
                <w:docPart w:val="3398F296967B484D8E7339A76A09BE85"/>
              </w:placeholder>
              <w15:color w:val="000000"/>
            </w:sdtPr>
            <w:sdtEndPr>
              <w:rPr>
                <w:rStyle w:val="Standardskrifttypeiafsnit"/>
                <w:bCs/>
                <w:iCs/>
              </w:rPr>
            </w:sdtEndPr>
            <w:sdtContent>
              <w:p w:rsidR="00EC497E" w:rsidRDefault="00EC497E" w:rsidP="00B67972">
                <w:pPr>
                  <w:pStyle w:val="Formtext"/>
                  <w:rPr>
                    <w:rStyle w:val="FormtextTegn"/>
                  </w:rPr>
                </w:pPr>
              </w:p>
              <w:p w:rsidR="00EC497E" w:rsidRDefault="00EC497E" w:rsidP="00B67972">
                <w:pPr>
                  <w:pStyle w:val="Formtext"/>
                  <w:rPr>
                    <w:rStyle w:val="FormtextTegn"/>
                  </w:rPr>
                </w:pPr>
              </w:p>
              <w:p w:rsidR="004A60DD" w:rsidRPr="00241ABF" w:rsidRDefault="00EC497E" w:rsidP="00B67972">
                <w:pPr>
                  <w:pStyle w:val="Formtext"/>
                </w:pPr>
              </w:p>
            </w:sdtContent>
          </w:sdt>
        </w:tc>
      </w:tr>
    </w:tbl>
    <w:p w:rsidR="008A397D" w:rsidRDefault="008A397D" w:rsidP="008A397D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63E1B" w:rsidRPr="005E5E10" w:rsidTr="00EB08C6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63E1B" w:rsidRPr="00241ABF" w:rsidRDefault="00463E1B" w:rsidP="00463E1B">
            <w:pPr>
              <w:pStyle w:val="Formheader"/>
            </w:pPr>
            <w:r>
              <w:t>3.2 Only for applications over DKK 100.000: Please write any technical / scientific background information necessary for the understanding of the technology / concept. You are also welcome to attach relevant documents.</w:t>
            </w:r>
          </w:p>
        </w:tc>
      </w:tr>
      <w:tr w:rsidR="00463E1B" w:rsidRPr="005E5E10" w:rsidTr="00EC497E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sdt>
            <w:sdtPr>
              <w:rPr>
                <w:rStyle w:val="FormtextTegn"/>
              </w:rPr>
              <w:id w:val="-509063169"/>
              <w:placeholder>
                <w:docPart w:val="FD96D4B1372F4E30965DE7B01C3DE4B8"/>
              </w:placeholder>
              <w15:color w:val="000000"/>
            </w:sdtPr>
            <w:sdtEndPr>
              <w:rPr>
                <w:rStyle w:val="Standardskrifttypeiafsnit"/>
                <w:bCs/>
                <w:iCs/>
              </w:rPr>
            </w:sdtEndPr>
            <w:sdtContent>
              <w:p w:rsidR="00EC497E" w:rsidRDefault="00EC497E" w:rsidP="00EB08C6">
                <w:pPr>
                  <w:pStyle w:val="Formtext"/>
                  <w:rPr>
                    <w:rStyle w:val="FormtextTegn"/>
                  </w:rPr>
                </w:pPr>
              </w:p>
              <w:p w:rsidR="00EC497E" w:rsidRDefault="00EC497E" w:rsidP="00EB08C6">
                <w:pPr>
                  <w:pStyle w:val="Formtext"/>
                </w:pPr>
              </w:p>
              <w:p w:rsidR="00463E1B" w:rsidRPr="00241ABF" w:rsidRDefault="00EC497E" w:rsidP="00EB08C6">
                <w:pPr>
                  <w:pStyle w:val="Formtext"/>
                </w:pPr>
              </w:p>
            </w:sdtContent>
          </w:sdt>
        </w:tc>
      </w:tr>
    </w:tbl>
    <w:p w:rsidR="00463E1B" w:rsidRDefault="00463E1B" w:rsidP="008A397D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A60DD" w:rsidRPr="00230137" w:rsidTr="004A60DD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60DD" w:rsidRPr="00241ABF" w:rsidRDefault="005E5E10" w:rsidP="00463E1B">
            <w:pPr>
              <w:pStyle w:val="Formheader"/>
            </w:pPr>
            <w:r>
              <w:t>3.</w:t>
            </w:r>
            <w:r w:rsidR="00463E1B">
              <w:t>3</w:t>
            </w:r>
            <w:r>
              <w:t xml:space="preserve"> </w:t>
            </w:r>
            <w:r w:rsidR="004A60DD">
              <w:t xml:space="preserve">Please indicate the Technology Readiness Level or make a similar </w:t>
            </w:r>
            <w:r w:rsidR="004A60DD" w:rsidRPr="00062A8B">
              <w:t>assessment</w:t>
            </w:r>
            <w:r w:rsidR="004A60DD">
              <w:t xml:space="preserve"> in your own words (fx. in case of non-technical projects).</w:t>
            </w:r>
          </w:p>
        </w:tc>
      </w:tr>
      <w:tr w:rsidR="00E72205" w:rsidRPr="00230137" w:rsidTr="00EC497E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:rsidR="00E72205" w:rsidRPr="00241ABF" w:rsidRDefault="00EC497E" w:rsidP="00B67972">
            <w:pPr>
              <w:pStyle w:val="Formtext"/>
            </w:pPr>
            <w:sdt>
              <w:sdtPr>
                <w:rPr>
                  <w:rStyle w:val="FormtextTegn"/>
                </w:rPr>
                <w:id w:val="-1333679952"/>
                <w:placeholder>
                  <w:docPart w:val="29823ACE31794808A57D4453812F5FF0"/>
                </w:placeholder>
                <w15:color w:val="000000"/>
              </w:sdtPr>
              <w:sdtEndPr>
                <w:rPr>
                  <w:rStyle w:val="Standardskrifttypeiafsnit"/>
                  <w:bCs/>
                  <w:iCs/>
                </w:rPr>
              </w:sdtEndPr>
              <w:sdtContent>
                <w:r>
                  <w:rPr>
                    <w:rStyle w:val="FormtextTegn"/>
                  </w:rPr>
                  <w:t xml:space="preserve">  </w:t>
                </w:r>
              </w:sdtContent>
            </w:sdt>
          </w:p>
        </w:tc>
      </w:tr>
    </w:tbl>
    <w:p w:rsidR="00E72205" w:rsidRPr="008A397D" w:rsidRDefault="00E72205" w:rsidP="008A397D">
      <w:pPr>
        <w:rPr>
          <w:lang w:val="en-US"/>
        </w:rPr>
      </w:pPr>
    </w:p>
    <w:p w:rsidR="008A397D" w:rsidRPr="008A397D" w:rsidRDefault="008A397D" w:rsidP="008A397D">
      <w:pPr>
        <w:rPr>
          <w:lang w:val="en-US"/>
        </w:rPr>
      </w:pPr>
    </w:p>
    <w:p w:rsidR="005B5183" w:rsidRDefault="00062A8B" w:rsidP="005B5183">
      <w:pPr>
        <w:pStyle w:val="Overskrift1"/>
        <w:rPr>
          <w:lang w:val="en-US"/>
        </w:rPr>
      </w:pPr>
      <w:r>
        <w:rPr>
          <w:lang w:val="en-US"/>
        </w:rPr>
        <w:t>Value Proposition and business model</w:t>
      </w:r>
    </w:p>
    <w:p w:rsidR="005B5183" w:rsidRPr="005B5183" w:rsidRDefault="005B5183" w:rsidP="005B5183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A60DD" w:rsidRPr="00230137" w:rsidTr="004A60DD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60DD" w:rsidRPr="00241ABF" w:rsidRDefault="005E5E10" w:rsidP="004F3BD0">
            <w:pPr>
              <w:pStyle w:val="Formheader"/>
            </w:pPr>
            <w:r>
              <w:t xml:space="preserve">4.1 </w:t>
            </w:r>
            <w:r w:rsidR="004A60DD">
              <w:t xml:space="preserve">Please write </w:t>
            </w:r>
            <w:r w:rsidR="00FC7BEB">
              <w:t xml:space="preserve">the </w:t>
            </w:r>
            <w:r w:rsidR="004A60DD">
              <w:t xml:space="preserve">value proposition of the startup case. A value proposition is a short statement, that describes </w:t>
            </w:r>
            <w:r w:rsidR="004A60DD" w:rsidRPr="002235AD">
              <w:rPr>
                <w:u w:val="single"/>
              </w:rPr>
              <w:t>which problem</w:t>
            </w:r>
            <w:r w:rsidR="004A60DD">
              <w:t xml:space="preserve"> the </w:t>
            </w:r>
            <w:r w:rsidR="004F3BD0">
              <w:t>startup case</w:t>
            </w:r>
            <w:r w:rsidR="004A60DD">
              <w:t xml:space="preserve"> solves for </w:t>
            </w:r>
            <w:r w:rsidR="004A60DD" w:rsidRPr="002235AD">
              <w:rPr>
                <w:u w:val="single"/>
              </w:rPr>
              <w:t>which customers</w:t>
            </w:r>
            <w:r w:rsidR="004A60DD">
              <w:t xml:space="preserve"> and </w:t>
            </w:r>
            <w:r w:rsidR="004A60DD" w:rsidRPr="002235AD">
              <w:rPr>
                <w:u w:val="single"/>
              </w:rPr>
              <w:t>how</w:t>
            </w:r>
            <w:r w:rsidR="004A60DD">
              <w:t xml:space="preserve"> (max. 400 chars.).</w:t>
            </w:r>
          </w:p>
        </w:tc>
      </w:tr>
      <w:tr w:rsidR="0011598E" w:rsidRPr="00230137" w:rsidTr="00EC497E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sdt>
            <w:sdtPr>
              <w:rPr>
                <w:rStyle w:val="FormtextTegn"/>
              </w:rPr>
              <w:id w:val="-719746528"/>
              <w:placeholder>
                <w:docPart w:val="5C9E3FAFF7224CA1B3EBF3753966ECA2"/>
              </w:placeholder>
              <w15:color w:val="000000"/>
            </w:sdtPr>
            <w:sdtEndPr>
              <w:rPr>
                <w:rStyle w:val="Standardskrifttypeiafsnit"/>
                <w:bCs/>
                <w:iCs/>
              </w:rPr>
            </w:sdtEndPr>
            <w:sdtContent>
              <w:p w:rsidR="00EC497E" w:rsidRDefault="00EC497E" w:rsidP="00B67972">
                <w:pPr>
                  <w:pStyle w:val="Formtext"/>
                  <w:rPr>
                    <w:rStyle w:val="FormtextTegn"/>
                  </w:rPr>
                </w:pPr>
              </w:p>
              <w:p w:rsidR="00EC497E" w:rsidRDefault="00EC497E" w:rsidP="00B67972">
                <w:pPr>
                  <w:pStyle w:val="Formtext"/>
                  <w:rPr>
                    <w:rStyle w:val="FormtextTegn"/>
                  </w:rPr>
                </w:pPr>
              </w:p>
              <w:p w:rsidR="004A60DD" w:rsidRPr="00241ABF" w:rsidRDefault="00EC497E" w:rsidP="00B67972">
                <w:pPr>
                  <w:pStyle w:val="Formtext"/>
                </w:pPr>
              </w:p>
            </w:sdtContent>
          </w:sdt>
        </w:tc>
      </w:tr>
    </w:tbl>
    <w:p w:rsidR="0011598E" w:rsidRDefault="0011598E" w:rsidP="0011598E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A60DD" w:rsidRPr="00230137" w:rsidTr="00285B03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60DD" w:rsidRPr="00241ABF" w:rsidRDefault="005E5E10" w:rsidP="00B67972">
            <w:pPr>
              <w:pStyle w:val="Formheader"/>
            </w:pPr>
            <w:r>
              <w:t xml:space="preserve">4.2 </w:t>
            </w:r>
            <w:r w:rsidR="004A60DD">
              <w:t xml:space="preserve">Use this field if you would like to elaborate or explain vital details </w:t>
            </w:r>
            <w:r w:rsidR="00FC7BEB">
              <w:t>about the marked, customers, problem or solution (max 600 chars.).</w:t>
            </w:r>
          </w:p>
        </w:tc>
      </w:tr>
      <w:tr w:rsidR="004A60DD" w:rsidRPr="00230137" w:rsidTr="00EC497E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sdt>
            <w:sdtPr>
              <w:rPr>
                <w:rStyle w:val="FormtextTegn"/>
              </w:rPr>
              <w:id w:val="873432135"/>
              <w:placeholder>
                <w:docPart w:val="D894E0103A164E49BBB430A36EE97AC5"/>
              </w:placeholder>
              <w15:color w:val="000000"/>
            </w:sdtPr>
            <w:sdtEndPr>
              <w:rPr>
                <w:rStyle w:val="Standardskrifttypeiafsnit"/>
                <w:bCs/>
                <w:iCs/>
              </w:rPr>
            </w:sdtEndPr>
            <w:sdtContent>
              <w:p w:rsidR="00EC497E" w:rsidRDefault="00EC497E" w:rsidP="00B67972">
                <w:pPr>
                  <w:pStyle w:val="Formtext"/>
                  <w:rPr>
                    <w:rStyle w:val="FormtextTegn"/>
                  </w:rPr>
                </w:pPr>
              </w:p>
              <w:p w:rsidR="00EC497E" w:rsidRDefault="00EC497E" w:rsidP="00B67972">
                <w:pPr>
                  <w:pStyle w:val="Formtext"/>
                  <w:rPr>
                    <w:rStyle w:val="FormtextTegn"/>
                  </w:rPr>
                </w:pPr>
              </w:p>
              <w:p w:rsidR="004A60DD" w:rsidRPr="00241ABF" w:rsidRDefault="00EC497E" w:rsidP="00B67972">
                <w:pPr>
                  <w:pStyle w:val="Formtext"/>
                </w:pPr>
              </w:p>
            </w:sdtContent>
          </w:sdt>
        </w:tc>
      </w:tr>
    </w:tbl>
    <w:p w:rsidR="004A60DD" w:rsidRDefault="004A60DD" w:rsidP="0011598E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7F4E97" w:rsidRPr="005E5E10" w:rsidTr="00285B03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F4E97" w:rsidRPr="00241ABF" w:rsidRDefault="005E5E10" w:rsidP="00230137">
            <w:pPr>
              <w:pStyle w:val="Formheader"/>
            </w:pPr>
            <w:r>
              <w:t xml:space="preserve">4.3 </w:t>
            </w:r>
            <w:r w:rsidR="007F4E97">
              <w:t xml:space="preserve">Does your startup case have a potentially positive impact fx. </w:t>
            </w:r>
            <w:proofErr w:type="gramStart"/>
            <w:r w:rsidR="007F4E97">
              <w:t>by</w:t>
            </w:r>
            <w:proofErr w:type="gramEnd"/>
            <w:r w:rsidR="007F4E97">
              <w:t xml:space="preserve"> benefitting the environment, climate, </w:t>
            </w:r>
            <w:r w:rsidR="00230137">
              <w:t xml:space="preserve">marginalized groups </w:t>
            </w:r>
            <w:r w:rsidR="007F4E97">
              <w:t>or similar? If so, how (max 600 chars.)?</w:t>
            </w:r>
          </w:p>
        </w:tc>
      </w:tr>
      <w:tr w:rsidR="007F4E97" w:rsidRPr="005E5E10" w:rsidTr="00EC497E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sdt>
            <w:sdtPr>
              <w:rPr>
                <w:rStyle w:val="FormtextTegn"/>
              </w:rPr>
              <w:id w:val="37637174"/>
              <w:placeholder>
                <w:docPart w:val="0D6196589E874B3B9368C414B170F207"/>
              </w:placeholder>
              <w15:color w:val="000000"/>
            </w:sdtPr>
            <w:sdtEndPr>
              <w:rPr>
                <w:rStyle w:val="Standardskrifttypeiafsnit"/>
                <w:bCs/>
                <w:iCs/>
              </w:rPr>
            </w:sdtEndPr>
            <w:sdtContent>
              <w:p w:rsidR="00255EDD" w:rsidRDefault="00255EDD" w:rsidP="00B67972">
                <w:pPr>
                  <w:pStyle w:val="Formtext"/>
                  <w:rPr>
                    <w:rStyle w:val="FormtextTegn"/>
                  </w:rPr>
                </w:pPr>
              </w:p>
              <w:p w:rsidR="00255EDD" w:rsidRDefault="00255EDD" w:rsidP="00B67972">
                <w:pPr>
                  <w:pStyle w:val="Formtext"/>
                  <w:rPr>
                    <w:rStyle w:val="FormtextTegn"/>
                  </w:rPr>
                </w:pPr>
              </w:p>
              <w:p w:rsidR="007F4E97" w:rsidRPr="00241ABF" w:rsidRDefault="00255EDD" w:rsidP="00B67972">
                <w:pPr>
                  <w:pStyle w:val="Formtext"/>
                </w:pPr>
              </w:p>
            </w:sdtContent>
          </w:sdt>
        </w:tc>
      </w:tr>
    </w:tbl>
    <w:p w:rsidR="007F4E97" w:rsidRDefault="007F4E97" w:rsidP="0011598E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4A60DD" w:rsidRPr="00230137" w:rsidTr="004A60DD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A60DD" w:rsidRPr="00241ABF" w:rsidRDefault="005E5E10" w:rsidP="00463E1B">
            <w:pPr>
              <w:pStyle w:val="Formheader"/>
            </w:pPr>
            <w:r>
              <w:t xml:space="preserve">4.4 </w:t>
            </w:r>
            <w:r w:rsidR="004A60DD">
              <w:t xml:space="preserve">Only for applications over DKK </w:t>
            </w:r>
            <w:r w:rsidR="00463E1B">
              <w:t>50</w:t>
            </w:r>
            <w:r w:rsidR="004A60DD">
              <w:t>.000: Please describe the business model in this field (max. 1200 chars.) or by attaching a BMC or similar.</w:t>
            </w:r>
          </w:p>
        </w:tc>
      </w:tr>
      <w:tr w:rsidR="0011598E" w:rsidRPr="00230137" w:rsidTr="00EC497E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sdt>
            <w:sdtPr>
              <w:rPr>
                <w:rStyle w:val="FormtextTegn"/>
              </w:rPr>
              <w:id w:val="799190411"/>
              <w:placeholder>
                <w:docPart w:val="FAB0E58CEC4742D1BA861A6BA3DDD416"/>
              </w:placeholder>
              <w15:color w:val="000000"/>
            </w:sdtPr>
            <w:sdtEndPr>
              <w:rPr>
                <w:rStyle w:val="Standardskrifttypeiafsnit"/>
                <w:bCs/>
                <w:iCs/>
              </w:rPr>
            </w:sdtEndPr>
            <w:sdtContent>
              <w:p w:rsidR="00255EDD" w:rsidRDefault="00255EDD" w:rsidP="00B67972">
                <w:pPr>
                  <w:pStyle w:val="Formtext"/>
                  <w:rPr>
                    <w:rStyle w:val="FormtextTegn"/>
                  </w:rPr>
                </w:pPr>
              </w:p>
              <w:p w:rsidR="00255EDD" w:rsidRDefault="00255EDD" w:rsidP="00B67972">
                <w:pPr>
                  <w:pStyle w:val="Formtext"/>
                  <w:rPr>
                    <w:rStyle w:val="FormtextTegn"/>
                  </w:rPr>
                </w:pPr>
              </w:p>
              <w:p w:rsidR="004A60DD" w:rsidRPr="00241ABF" w:rsidRDefault="00255EDD" w:rsidP="00B67972">
                <w:pPr>
                  <w:pStyle w:val="Formtext"/>
                </w:pPr>
              </w:p>
            </w:sdtContent>
          </w:sdt>
        </w:tc>
      </w:tr>
    </w:tbl>
    <w:p w:rsidR="0011598E" w:rsidRDefault="0011598E" w:rsidP="0011598E">
      <w:pPr>
        <w:rPr>
          <w:lang w:val="en-US"/>
        </w:rPr>
      </w:pPr>
    </w:p>
    <w:p w:rsidR="002B0C0A" w:rsidRDefault="002B0C0A" w:rsidP="0011598E">
      <w:pPr>
        <w:rPr>
          <w:lang w:val="en-US"/>
        </w:rPr>
      </w:pPr>
    </w:p>
    <w:p w:rsidR="00901EF8" w:rsidRDefault="00B65F51" w:rsidP="00901EF8">
      <w:pPr>
        <w:pStyle w:val="Overskrift1"/>
        <w:rPr>
          <w:lang w:val="en-US"/>
        </w:rPr>
      </w:pPr>
      <w:r>
        <w:rPr>
          <w:lang w:val="en-US"/>
        </w:rPr>
        <w:t>Cost and p</w:t>
      </w:r>
      <w:r w:rsidR="00901EF8">
        <w:rPr>
          <w:lang w:val="en-US"/>
        </w:rPr>
        <w:t>roposed activit</w:t>
      </w:r>
      <w:r>
        <w:rPr>
          <w:lang w:val="en-US"/>
        </w:rPr>
        <w:t>y</w:t>
      </w:r>
    </w:p>
    <w:p w:rsidR="00901EF8" w:rsidRDefault="00901EF8" w:rsidP="0011598E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901EF8" w:rsidRPr="00230137" w:rsidTr="00285B03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01EF8" w:rsidRPr="00241ABF" w:rsidRDefault="005E5E10" w:rsidP="005E5E10">
            <w:pPr>
              <w:pStyle w:val="Formheader"/>
            </w:pPr>
            <w:r>
              <w:t xml:space="preserve">5.1 </w:t>
            </w:r>
            <w:r w:rsidR="00901EF8">
              <w:t>Please describe the activit</w:t>
            </w:r>
            <w:r w:rsidR="00B65F51">
              <w:t>y</w:t>
            </w:r>
            <w:r>
              <w:t xml:space="preserve">/activities </w:t>
            </w:r>
            <w:r w:rsidR="00901EF8">
              <w:t xml:space="preserve">that you apply for (max </w:t>
            </w:r>
            <w:r w:rsidR="007F4E97">
              <w:t>400</w:t>
            </w:r>
            <w:r w:rsidR="00901EF8">
              <w:t xml:space="preserve"> chars.).</w:t>
            </w:r>
          </w:p>
        </w:tc>
      </w:tr>
      <w:tr w:rsidR="00901EF8" w:rsidRPr="00230137" w:rsidTr="00EC497E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sdt>
            <w:sdtPr>
              <w:rPr>
                <w:rStyle w:val="FormtextTegn"/>
              </w:rPr>
              <w:id w:val="-701637182"/>
              <w:placeholder>
                <w:docPart w:val="BB8FE3C9BAD24EDC89C02299C1B3040F"/>
              </w:placeholder>
              <w15:color w:val="000000"/>
            </w:sdtPr>
            <w:sdtEndPr>
              <w:rPr>
                <w:rStyle w:val="Standardskrifttypeiafsnit"/>
                <w:bCs/>
                <w:iCs/>
              </w:rPr>
            </w:sdtEndPr>
            <w:sdtContent>
              <w:p w:rsidR="00255EDD" w:rsidRDefault="00255EDD" w:rsidP="00B67972">
                <w:pPr>
                  <w:pStyle w:val="Formtext"/>
                  <w:rPr>
                    <w:rStyle w:val="FormtextTegn"/>
                  </w:rPr>
                </w:pPr>
              </w:p>
              <w:p w:rsidR="00255EDD" w:rsidRDefault="00255EDD" w:rsidP="00B67972">
                <w:pPr>
                  <w:pStyle w:val="Formtext"/>
                  <w:rPr>
                    <w:rStyle w:val="FormtextTegn"/>
                  </w:rPr>
                </w:pPr>
              </w:p>
              <w:p w:rsidR="00901EF8" w:rsidRPr="00241ABF" w:rsidRDefault="00255EDD" w:rsidP="00B67972">
                <w:pPr>
                  <w:pStyle w:val="Formtext"/>
                </w:pPr>
              </w:p>
            </w:sdtContent>
          </w:sdt>
        </w:tc>
      </w:tr>
    </w:tbl>
    <w:p w:rsidR="00901EF8" w:rsidRDefault="00901EF8" w:rsidP="0011598E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7F4E97" w:rsidRPr="00230137" w:rsidTr="00285B03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F4E97" w:rsidRPr="00241ABF" w:rsidRDefault="005E5E10" w:rsidP="00B67972">
            <w:pPr>
              <w:pStyle w:val="Formheader"/>
            </w:pPr>
            <w:r>
              <w:t xml:space="preserve">5.2 </w:t>
            </w:r>
            <w:r w:rsidR="00B65F51">
              <w:t xml:space="preserve">Please briefly account for the steps you have taken to validate the cost of the activity </w:t>
            </w:r>
            <w:r w:rsidR="007F4E97">
              <w:t>(max 400 chars.).</w:t>
            </w:r>
          </w:p>
        </w:tc>
      </w:tr>
      <w:tr w:rsidR="007F4E97" w:rsidRPr="00230137" w:rsidTr="00EC497E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sdt>
            <w:sdtPr>
              <w:rPr>
                <w:rStyle w:val="FormtextTegn"/>
              </w:rPr>
              <w:id w:val="1910027944"/>
              <w:placeholder>
                <w:docPart w:val="8AC7DC2B329C4F2B93DFE4593BCEEE7F"/>
              </w:placeholder>
              <w15:color w:val="000000"/>
            </w:sdtPr>
            <w:sdtEndPr>
              <w:rPr>
                <w:rStyle w:val="Standardskrifttypeiafsnit"/>
                <w:bCs/>
                <w:iCs/>
              </w:rPr>
            </w:sdtEndPr>
            <w:sdtContent>
              <w:p w:rsidR="00255EDD" w:rsidRDefault="00255EDD" w:rsidP="00B67972">
                <w:pPr>
                  <w:pStyle w:val="Formtext"/>
                  <w:rPr>
                    <w:rStyle w:val="FormtextTegn"/>
                  </w:rPr>
                </w:pPr>
              </w:p>
              <w:p w:rsidR="00255EDD" w:rsidRDefault="00255EDD" w:rsidP="00B67972">
                <w:pPr>
                  <w:pStyle w:val="Formtext"/>
                  <w:rPr>
                    <w:rStyle w:val="FormtextTegn"/>
                  </w:rPr>
                </w:pPr>
              </w:p>
              <w:p w:rsidR="007F4E97" w:rsidRPr="00241ABF" w:rsidRDefault="00255EDD" w:rsidP="00B67972">
                <w:pPr>
                  <w:pStyle w:val="Formtext"/>
                </w:pPr>
              </w:p>
            </w:sdtContent>
          </w:sdt>
        </w:tc>
      </w:tr>
    </w:tbl>
    <w:p w:rsidR="007F4E97" w:rsidRDefault="007F4E97" w:rsidP="0011598E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B65F51" w:rsidRPr="00230137" w:rsidTr="00285B03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40FCB" w:rsidRDefault="005E5E10" w:rsidP="00B67972">
            <w:pPr>
              <w:pStyle w:val="Formheader"/>
            </w:pPr>
            <w:r>
              <w:t xml:space="preserve">5.3 </w:t>
            </w:r>
            <w:r w:rsidR="00540FCB">
              <w:t xml:space="preserve">The purpose of this </w:t>
            </w:r>
            <w:r w:rsidR="00B65F51">
              <w:t xml:space="preserve">program is </w:t>
            </w:r>
            <w:r w:rsidR="007E26D5">
              <w:t xml:space="preserve">to </w:t>
            </w:r>
            <w:r w:rsidR="00B67972">
              <w:t>–</w:t>
            </w:r>
          </w:p>
          <w:p w:rsidR="00B67972" w:rsidRDefault="00230137" w:rsidP="00B67972">
            <w:pPr>
              <w:pStyle w:val="Formheader"/>
              <w:numPr>
                <w:ilvl w:val="0"/>
                <w:numId w:val="21"/>
              </w:numPr>
            </w:pPr>
            <w:r>
              <w:t>d</w:t>
            </w:r>
            <w:r w:rsidR="007E26D5">
              <w:t>emonstrate</w:t>
            </w:r>
            <w:r w:rsidR="00540FCB">
              <w:t xml:space="preserve"> the commercial potential of a certain </w:t>
            </w:r>
            <w:r w:rsidR="00F51DAE">
              <w:t>technology/concept</w:t>
            </w:r>
            <w:r w:rsidR="00540FCB">
              <w:t xml:space="preserve"> or –</w:t>
            </w:r>
          </w:p>
          <w:p w:rsidR="00540FCB" w:rsidRDefault="00230137" w:rsidP="00B67972">
            <w:pPr>
              <w:pStyle w:val="Formheader"/>
              <w:numPr>
                <w:ilvl w:val="0"/>
                <w:numId w:val="21"/>
              </w:numPr>
            </w:pPr>
            <w:proofErr w:type="gramStart"/>
            <w:r>
              <w:t>d</w:t>
            </w:r>
            <w:r w:rsidR="00540FCB">
              <w:t>e-risk</w:t>
            </w:r>
            <w:proofErr w:type="gramEnd"/>
            <w:r w:rsidR="00540FCB">
              <w:t xml:space="preserve"> further investments in a startup case from </w:t>
            </w:r>
            <w:r w:rsidR="00F51DAE">
              <w:t xml:space="preserve">investors or </w:t>
            </w:r>
            <w:r w:rsidR="00540FCB">
              <w:t>grant providers.</w:t>
            </w:r>
          </w:p>
          <w:p w:rsidR="007E26D5" w:rsidRPr="007E26D5" w:rsidRDefault="007E26D5" w:rsidP="00B67972">
            <w:pPr>
              <w:pStyle w:val="Formheader"/>
            </w:pPr>
            <w:r w:rsidRPr="007E26D5">
              <w:t xml:space="preserve">Please explain how the proposed activity meets this </w:t>
            </w:r>
            <w:r>
              <w:t xml:space="preserve">purpose </w:t>
            </w:r>
            <w:r w:rsidR="001A023A">
              <w:t>(max 1200 chars.</w:t>
            </w:r>
            <w:r w:rsidRPr="007E26D5">
              <w:t>).</w:t>
            </w:r>
          </w:p>
        </w:tc>
      </w:tr>
      <w:tr w:rsidR="00B65F51" w:rsidRPr="00230137" w:rsidTr="00EC497E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sdt>
            <w:sdtPr>
              <w:rPr>
                <w:rStyle w:val="FormtextTegn"/>
              </w:rPr>
              <w:id w:val="-1584980272"/>
              <w:placeholder>
                <w:docPart w:val="CAD5A3CA8E3241F59F3F8D63BED6B9DB"/>
              </w:placeholder>
              <w15:color w:val="000000"/>
            </w:sdtPr>
            <w:sdtEndPr>
              <w:rPr>
                <w:rStyle w:val="Standardskrifttypeiafsnit"/>
                <w:bCs/>
                <w:iCs/>
              </w:rPr>
            </w:sdtEndPr>
            <w:sdtContent>
              <w:p w:rsidR="00255EDD" w:rsidRDefault="00255EDD" w:rsidP="00B67972">
                <w:pPr>
                  <w:pStyle w:val="Formtext"/>
                  <w:rPr>
                    <w:rStyle w:val="FormtextTegn"/>
                  </w:rPr>
                </w:pPr>
              </w:p>
              <w:p w:rsidR="00255EDD" w:rsidRDefault="00255EDD" w:rsidP="00B67972">
                <w:pPr>
                  <w:pStyle w:val="Formtext"/>
                  <w:rPr>
                    <w:rStyle w:val="FormtextTegn"/>
                  </w:rPr>
                </w:pPr>
              </w:p>
              <w:p w:rsidR="00B65F51" w:rsidRPr="00241ABF" w:rsidRDefault="00255EDD" w:rsidP="00B67972">
                <w:pPr>
                  <w:pStyle w:val="Formtext"/>
                </w:pPr>
              </w:p>
            </w:sdtContent>
          </w:sdt>
        </w:tc>
      </w:tr>
    </w:tbl>
    <w:p w:rsidR="00B65F51" w:rsidRDefault="00B65F51" w:rsidP="0011598E">
      <w:pPr>
        <w:rPr>
          <w:lang w:val="en-US"/>
        </w:rPr>
      </w:pPr>
    </w:p>
    <w:p w:rsidR="00F51DAE" w:rsidRDefault="00F51DAE" w:rsidP="0011598E">
      <w:pPr>
        <w:rPr>
          <w:lang w:val="en-US"/>
        </w:rPr>
      </w:pPr>
    </w:p>
    <w:p w:rsidR="00F51DAE" w:rsidRDefault="00F51DAE" w:rsidP="00F51DAE">
      <w:pPr>
        <w:pStyle w:val="Overskrift1"/>
        <w:rPr>
          <w:lang w:val="en-US"/>
        </w:rPr>
      </w:pPr>
      <w:r>
        <w:rPr>
          <w:lang w:val="en-US"/>
        </w:rPr>
        <w:t>Additional</w:t>
      </w:r>
    </w:p>
    <w:p w:rsidR="00901EF8" w:rsidRDefault="00901EF8" w:rsidP="0011598E">
      <w:pPr>
        <w:rPr>
          <w:lang w:val="en-US"/>
        </w:rPr>
      </w:pPr>
    </w:p>
    <w:tbl>
      <w:tblPr>
        <w:tblStyle w:val="Tabel-Gitter"/>
        <w:tblW w:w="7229" w:type="dxa"/>
        <w:tblInd w:w="426" w:type="dxa"/>
        <w:tblLook w:val="04A0" w:firstRow="1" w:lastRow="0" w:firstColumn="1" w:lastColumn="0" w:noHBand="0" w:noVBand="1"/>
      </w:tblPr>
      <w:tblGrid>
        <w:gridCol w:w="7229"/>
      </w:tblGrid>
      <w:tr w:rsidR="00F51DAE" w:rsidRPr="00230137" w:rsidTr="00285B03"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1DAE" w:rsidRPr="007E26D5" w:rsidRDefault="005E5E10" w:rsidP="00B67972">
            <w:pPr>
              <w:pStyle w:val="Formheader"/>
            </w:pPr>
            <w:r>
              <w:t xml:space="preserve">6.1 </w:t>
            </w:r>
            <w:r w:rsidR="00F51DAE">
              <w:t>Anything else we need to know?</w:t>
            </w:r>
          </w:p>
        </w:tc>
      </w:tr>
      <w:tr w:rsidR="00F51DAE" w:rsidRPr="00230137" w:rsidTr="00EC497E">
        <w:tc>
          <w:tcPr>
            <w:tcW w:w="722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sdt>
            <w:sdtPr>
              <w:rPr>
                <w:rStyle w:val="FormtextTegn"/>
              </w:rPr>
              <w:id w:val="535393160"/>
              <w:placeholder>
                <w:docPart w:val="6C8CECCB3078479C8EB2FF8EBB1E1905"/>
              </w:placeholder>
              <w15:color w:val="000000"/>
            </w:sdtPr>
            <w:sdtEndPr>
              <w:rPr>
                <w:rStyle w:val="Standardskrifttypeiafsnit"/>
                <w:bCs/>
                <w:iCs/>
              </w:rPr>
            </w:sdtEndPr>
            <w:sdtContent>
              <w:p w:rsidR="00255EDD" w:rsidRDefault="00255EDD" w:rsidP="00B67972">
                <w:pPr>
                  <w:pStyle w:val="Formtext"/>
                  <w:rPr>
                    <w:rStyle w:val="FormtextTegn"/>
                  </w:rPr>
                </w:pPr>
              </w:p>
              <w:p w:rsidR="00255EDD" w:rsidRDefault="00255EDD" w:rsidP="00B67972">
                <w:pPr>
                  <w:pStyle w:val="Formtext"/>
                  <w:rPr>
                    <w:rStyle w:val="FormtextTegn"/>
                  </w:rPr>
                </w:pPr>
              </w:p>
              <w:p w:rsidR="00255EDD" w:rsidRDefault="00255EDD" w:rsidP="00B67972">
                <w:pPr>
                  <w:pStyle w:val="Formtext"/>
                  <w:rPr>
                    <w:rStyle w:val="FormtextTegn"/>
                  </w:rPr>
                </w:pPr>
              </w:p>
              <w:p w:rsidR="00F51DAE" w:rsidRPr="00241ABF" w:rsidRDefault="00255EDD" w:rsidP="00B67972">
                <w:pPr>
                  <w:pStyle w:val="Formtext"/>
                </w:pPr>
              </w:p>
            </w:sdtContent>
          </w:sdt>
        </w:tc>
      </w:tr>
    </w:tbl>
    <w:p w:rsidR="00F51DAE" w:rsidRDefault="00F51DAE" w:rsidP="0011598E">
      <w:pPr>
        <w:rPr>
          <w:lang w:val="en-US"/>
        </w:rPr>
      </w:pPr>
    </w:p>
    <w:p w:rsidR="00F51DAE" w:rsidRDefault="00F51DAE" w:rsidP="0011598E">
      <w:pPr>
        <w:rPr>
          <w:lang w:val="en-US"/>
        </w:rPr>
      </w:pPr>
    </w:p>
    <w:p w:rsidR="002B0C0A" w:rsidRPr="0011598E" w:rsidRDefault="002B0C0A" w:rsidP="0011598E">
      <w:pPr>
        <w:rPr>
          <w:lang w:val="en-US"/>
        </w:rPr>
      </w:pPr>
    </w:p>
    <w:sectPr w:rsidR="002B0C0A" w:rsidRPr="0011598E" w:rsidSect="00632C97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15B" w:rsidRDefault="0079215B">
      <w:r>
        <w:separator/>
      </w:r>
    </w:p>
  </w:endnote>
  <w:endnote w:type="continuationSeparator" w:id="0">
    <w:p w:rsidR="0079215B" w:rsidRDefault="00792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C0B4E4E-B5EB-4E10-BAE8-D609ADE84652}"/>
    <w:embedBold r:id="rId2" w:fontKey="{5DB4DEFD-B5F6-4233-9044-6AB65949B653}"/>
    <w:embedItalic r:id="rId3" w:fontKey="{EC400168-6397-4BA2-B701-6E2727DB759B}"/>
    <w:embedBoldItalic r:id="rId4" w:fontKey="{CFF45608-8B5F-4D8B-8D50-0B2D73192F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199924F9-5AF7-4B72-8295-0A6C682CD881}"/>
    <w:embedBold r:id="rId6" w:fontKey="{0A5D563D-ED46-4345-BBF2-65C6D3933D46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598FA0A-3EC4-4926-8031-1DC3D309A66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7A5FF441-D1C1-45B6-B99D-CF6674396FA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97FE657-4CD6-40DA-BC3C-7D16260763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9A528BEF-87ED-4A67-ADC8-0B78037CE6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230137" w:rsidTr="008F47F2">
      <w:tc>
        <w:tcPr>
          <w:tcW w:w="2409" w:type="dxa"/>
        </w:tcPr>
        <w:p w:rsidR="00B704CF" w:rsidRPr="009224E3" w:rsidRDefault="00B704CF" w:rsidP="00B704CF">
          <w:bookmarkStart w:id="53" w:name="IMG_Secondary"/>
          <w:r>
            <w:rPr>
              <w:noProof/>
              <w:lang w:val="en-US" w:eastAsia="en-US"/>
            </w:rPr>
            <w:drawing>
              <wp:inline distT="0" distB="0" distL="0" distR="0">
                <wp:extent cx="648000" cy="648000"/>
                <wp:effectExtent l="0" t="0" r="0" b="0"/>
                <wp:docPr id="1537730510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7730510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3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54" w:name="OFF_UnitName"/>
          <w:bookmarkStart w:id="55" w:name="OFF_UnitName_HIF"/>
          <w:r>
            <w:t>Innovation og Entreprenørskab</w:t>
          </w:r>
          <w:bookmarkEnd w:id="54"/>
        </w:p>
        <w:p w:rsidR="00B704CF" w:rsidRPr="009224E3" w:rsidRDefault="00B704CF" w:rsidP="008F47F2">
          <w:pPr>
            <w:pStyle w:val="Template-Address"/>
          </w:pPr>
          <w:bookmarkStart w:id="56" w:name="LAN_AU"/>
          <w:bookmarkEnd w:id="55"/>
          <w:r>
            <w:t>Aarhus Universitet</w:t>
          </w:r>
          <w:bookmarkEnd w:id="56"/>
        </w:p>
        <w:p w:rsidR="00B704CF" w:rsidRPr="009224E3" w:rsidRDefault="00B704CF" w:rsidP="008F47F2">
          <w:pPr>
            <w:pStyle w:val="Template-Address"/>
          </w:pPr>
          <w:bookmarkStart w:id="57" w:name="OFF_AddressComputed"/>
          <w:r>
            <w:t>Universitetsbyen 14, 8000</w:t>
          </w:r>
          <w:r>
            <w:br/>
            <w:t>8000 Aarhus C</w:t>
          </w:r>
          <w:bookmarkEnd w:id="57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58" w:name="LAN_Tel"/>
          <w:bookmarkStart w:id="59" w:name="OFF_Phone_HIF"/>
          <w:r>
            <w:t>Tlf.:</w:t>
          </w:r>
          <w:bookmarkEnd w:id="58"/>
          <w:r w:rsidRPr="009224E3">
            <w:t xml:space="preserve"> </w:t>
          </w:r>
          <w:bookmarkStart w:id="60" w:name="OFF_Phone"/>
          <w:r>
            <w:t>+45 8715 0000</w:t>
          </w:r>
          <w:bookmarkEnd w:id="60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61" w:name="LAN_Fax"/>
          <w:bookmarkStart w:id="62" w:name="OFF_Fax_HIF"/>
          <w:bookmarkEnd w:id="59"/>
          <w:r>
            <w:rPr>
              <w:vanish/>
            </w:rPr>
            <w:t>Fax:</w:t>
          </w:r>
          <w:bookmarkEnd w:id="61"/>
          <w:r w:rsidRPr="009224E3">
            <w:rPr>
              <w:vanish/>
            </w:rPr>
            <w:t xml:space="preserve"> </w:t>
          </w:r>
          <w:bookmarkStart w:id="63" w:name="OFF_Fax"/>
          <w:bookmarkEnd w:id="63"/>
        </w:p>
        <w:p w:rsidR="00B704CF" w:rsidRPr="0033239F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4" w:name="OFF_Email_HIF"/>
          <w:bookmarkEnd w:id="62"/>
          <w:r w:rsidRPr="0033239F">
            <w:rPr>
              <w:lang w:val="en-US"/>
            </w:rPr>
            <w:t xml:space="preserve">E-mail: </w:t>
          </w:r>
          <w:bookmarkStart w:id="65" w:name="OFF_Email"/>
          <w:r w:rsidRPr="0033239F">
            <w:rPr>
              <w:lang w:val="en-US"/>
            </w:rPr>
            <w:t>erhvervsstab@au.dk</w:t>
          </w:r>
          <w:bookmarkEnd w:id="65"/>
        </w:p>
        <w:p w:rsidR="00B704CF" w:rsidRPr="0033239F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6" w:name="OFF_wwwComputed_HIF"/>
          <w:bookmarkEnd w:id="64"/>
          <w:r w:rsidRPr="0033239F">
            <w:rPr>
              <w:lang w:val="en-US"/>
            </w:rPr>
            <w:t xml:space="preserve">Web: </w:t>
          </w:r>
          <w:bookmarkStart w:id="67" w:name="OFF_wwwComputed"/>
          <w:r w:rsidRPr="0033239F">
            <w:rPr>
              <w:lang w:val="en-US"/>
            </w:rPr>
            <w:t>www.au.dk</w:t>
          </w:r>
          <w:bookmarkEnd w:id="66"/>
          <w:bookmarkEnd w:id="67"/>
        </w:p>
      </w:tc>
    </w:tr>
  </w:tbl>
  <w:p w:rsidR="00EC0BB0" w:rsidRPr="0033239F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15B" w:rsidRDefault="0079215B">
      <w:r>
        <w:separator/>
      </w:r>
    </w:p>
  </w:footnote>
  <w:footnote w:type="continuationSeparator" w:id="0">
    <w:p w:rsidR="0079215B" w:rsidRDefault="007921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53FB81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4A39462A" wp14:editId="124597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D56FFF" wp14:editId="213651F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Pr="000E5600" w:rsidRDefault="000E5600" w:rsidP="00C22DE2">
                          <w:pPr>
                            <w:pStyle w:val="Emne"/>
                            <w:rPr>
                              <w:lang w:val="en-US"/>
                            </w:rPr>
                          </w:pPr>
                          <w:r w:rsidRPr="000E5600">
                            <w:rPr>
                              <w:lang w:val="en-US"/>
                            </w:rPr>
                            <w:t>The Kitchen</w:t>
                          </w:r>
                        </w:p>
                        <w:p w:rsidR="00C22DE2" w:rsidRPr="000E5600" w:rsidRDefault="00C22DE2" w:rsidP="00C22DE2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:rsidR="00C22DE2" w:rsidRPr="000E5600" w:rsidRDefault="000E5600" w:rsidP="00D67AB8">
                          <w:pPr>
                            <w:pStyle w:val="Template-Afdeling"/>
                            <w:rPr>
                              <w:lang w:val="en-US"/>
                            </w:rPr>
                          </w:pPr>
                          <w:bookmarkStart w:id="7" w:name="USR_Name_2_HIF"/>
                          <w:r w:rsidRPr="000E5600">
                            <w:rPr>
                              <w:lang w:val="en-US"/>
                            </w:rPr>
                            <w:t>AU’s Entrepreneurship Hub</w:t>
                          </w:r>
                        </w:p>
                        <w:bookmarkEnd w:id="7"/>
                        <w:p w:rsidR="00D67AB8" w:rsidRPr="000E5600" w:rsidRDefault="00D67AB8" w:rsidP="00D67AB8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:rsidR="00B67972" w:rsidRDefault="00B67972" w:rsidP="00D67AB8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bookmarkStart w:id="8" w:name="LAN_Date_1"/>
                          <w:r>
                            <w:rPr>
                              <w:lang w:val="en-US"/>
                            </w:rPr>
                            <w:t xml:space="preserve">AU Launch </w:t>
                          </w:r>
                          <w:r w:rsidR="001A023A">
                            <w:rPr>
                              <w:lang w:val="en-US"/>
                            </w:rPr>
                            <w:t>a</w:t>
                          </w:r>
                          <w:r>
                            <w:rPr>
                              <w:lang w:val="en-US"/>
                            </w:rPr>
                            <w:t xml:space="preserve">pplication </w:t>
                          </w:r>
                        </w:p>
                        <w:p w:rsidR="00632C97" w:rsidRPr="001A023A" w:rsidRDefault="001A023A" w:rsidP="00D67AB8">
                          <w:pPr>
                            <w:pStyle w:val="Template"/>
                          </w:pPr>
                          <w:r w:rsidRPr="001A023A">
                            <w:t>Version</w:t>
                          </w:r>
                          <w:r w:rsidR="00632C97" w:rsidRPr="001A023A">
                            <w:t xml:space="preserve"> </w:t>
                          </w:r>
                          <w:r w:rsidR="000E5600" w:rsidRPr="001A023A">
                            <w:t>1</w:t>
                          </w:r>
                          <w:r w:rsidRPr="001A023A">
                            <w:t>.</w:t>
                          </w:r>
                          <w:r>
                            <w:t>0</w:t>
                          </w:r>
                          <w:r w:rsidRPr="001A023A">
                            <w:t xml:space="preserve">, </w:t>
                          </w:r>
                          <w:r w:rsidR="00230137">
                            <w:t xml:space="preserve">aug </w:t>
                          </w:r>
                          <w:r w:rsidRPr="001A023A">
                            <w:t>2022</w:t>
                          </w:r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9" w:name="LAN_Sagsnr_1"/>
                          <w:bookmarkStart w:id="10" w:name="FLD_Sagsnummer_1_HIF"/>
                          <w:bookmarkEnd w:id="8"/>
                          <w:r>
                            <w:rPr>
                              <w:vanish/>
                            </w:rPr>
                            <w:t>Sags nr</w:t>
                          </w:r>
                          <w:bookmarkEnd w:id="9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1" w:name="FLD_Sagsnummer_1"/>
                          <w:bookmarkEnd w:id="11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2" w:name="LAN_Ref_1"/>
                          <w:bookmarkStart w:id="13" w:name="FLD_Reference_1_HIF"/>
                          <w:bookmarkEnd w:id="10"/>
                          <w:r>
                            <w:rPr>
                              <w:vanish/>
                            </w:rPr>
                            <w:t>Ref</w:t>
                          </w:r>
                          <w:bookmarkEnd w:id="12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4" w:name="FLD_Reference_1"/>
                          <w:bookmarkEnd w:id="14"/>
                        </w:p>
                        <w:bookmarkEnd w:id="13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71BB07B8" wp14:editId="2F241DA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0E5600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r>
                            <w:t xml:space="preserve">Page </w:t>
                          </w:r>
                          <w:r w:rsidR="00D67AB8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D67AB8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D67AB8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06921">
                            <w:rPr>
                              <w:rStyle w:val="Sidetal"/>
                            </w:rPr>
                            <w:t>3</w:t>
                          </w:r>
                          <w:r w:rsidR="00D67AB8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D67AB8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D67AB8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D67AB8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D67AB8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06921">
                            <w:rPr>
                              <w:rStyle w:val="Sidetal"/>
                            </w:rPr>
                            <w:t>3</w:t>
                          </w:r>
                          <w:r w:rsidR="00D67AB8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56FFF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Pr="000E5600" w:rsidRDefault="000E5600" w:rsidP="00C22DE2">
                    <w:pPr>
                      <w:pStyle w:val="Emne"/>
                      <w:rPr>
                        <w:lang w:val="en-US"/>
                      </w:rPr>
                    </w:pPr>
                    <w:r w:rsidRPr="000E5600">
                      <w:rPr>
                        <w:lang w:val="en-US"/>
                      </w:rPr>
                      <w:t>The Kitchen</w:t>
                    </w:r>
                  </w:p>
                  <w:p w:rsidR="00C22DE2" w:rsidRPr="000E5600" w:rsidRDefault="00C22DE2" w:rsidP="00C22DE2">
                    <w:pPr>
                      <w:pStyle w:val="Template"/>
                      <w:rPr>
                        <w:lang w:val="en-US"/>
                      </w:rPr>
                    </w:pPr>
                  </w:p>
                  <w:p w:rsidR="00C22DE2" w:rsidRPr="000E5600" w:rsidRDefault="000E5600" w:rsidP="00D67AB8">
                    <w:pPr>
                      <w:pStyle w:val="Template-Afdeling"/>
                      <w:rPr>
                        <w:lang w:val="en-US"/>
                      </w:rPr>
                    </w:pPr>
                    <w:bookmarkStart w:id="15" w:name="USR_Name_2_HIF"/>
                    <w:r w:rsidRPr="000E5600">
                      <w:rPr>
                        <w:lang w:val="en-US"/>
                      </w:rPr>
                      <w:t>AU’s Entrepreneurship Hub</w:t>
                    </w:r>
                  </w:p>
                  <w:bookmarkEnd w:id="15"/>
                  <w:p w:rsidR="00D67AB8" w:rsidRPr="000E5600" w:rsidRDefault="00D67AB8" w:rsidP="00D67AB8">
                    <w:pPr>
                      <w:pStyle w:val="Template"/>
                      <w:rPr>
                        <w:lang w:val="en-US"/>
                      </w:rPr>
                    </w:pPr>
                  </w:p>
                  <w:p w:rsidR="00B67972" w:rsidRDefault="00B67972" w:rsidP="00D67AB8">
                    <w:pPr>
                      <w:pStyle w:val="Template"/>
                      <w:rPr>
                        <w:lang w:val="en-US"/>
                      </w:rPr>
                    </w:pPr>
                    <w:bookmarkStart w:id="16" w:name="LAN_Date_1"/>
                    <w:r>
                      <w:rPr>
                        <w:lang w:val="en-US"/>
                      </w:rPr>
                      <w:t xml:space="preserve">AU Launch </w:t>
                    </w:r>
                    <w:r w:rsidR="001A023A">
                      <w:rPr>
                        <w:lang w:val="en-US"/>
                      </w:rPr>
                      <w:t>a</w:t>
                    </w:r>
                    <w:r>
                      <w:rPr>
                        <w:lang w:val="en-US"/>
                      </w:rPr>
                      <w:t xml:space="preserve">pplication </w:t>
                    </w:r>
                  </w:p>
                  <w:p w:rsidR="00632C97" w:rsidRPr="001A023A" w:rsidRDefault="001A023A" w:rsidP="00D67AB8">
                    <w:pPr>
                      <w:pStyle w:val="Template"/>
                    </w:pPr>
                    <w:r w:rsidRPr="001A023A">
                      <w:t>Version</w:t>
                    </w:r>
                    <w:r w:rsidR="00632C97" w:rsidRPr="001A023A">
                      <w:t xml:space="preserve"> </w:t>
                    </w:r>
                    <w:r w:rsidR="000E5600" w:rsidRPr="001A023A">
                      <w:t>1</w:t>
                    </w:r>
                    <w:r w:rsidRPr="001A023A">
                      <w:t>.</w:t>
                    </w:r>
                    <w:r>
                      <w:t>0</w:t>
                    </w:r>
                    <w:r w:rsidRPr="001A023A">
                      <w:t xml:space="preserve">, </w:t>
                    </w:r>
                    <w:r w:rsidR="00230137">
                      <w:t xml:space="preserve">aug </w:t>
                    </w:r>
                    <w:r w:rsidRPr="001A023A">
                      <w:t>2022</w:t>
                    </w:r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17" w:name="LAN_Sagsnr_1"/>
                    <w:bookmarkStart w:id="18" w:name="FLD_Sagsnummer_1_HIF"/>
                    <w:bookmarkEnd w:id="16"/>
                    <w:r>
                      <w:rPr>
                        <w:vanish/>
                      </w:rPr>
                      <w:t>Sags nr</w:t>
                    </w:r>
                    <w:bookmarkEnd w:id="17"/>
                    <w:r>
                      <w:rPr>
                        <w:vanish/>
                      </w:rPr>
                      <w:t xml:space="preserve">.: </w:t>
                    </w:r>
                    <w:bookmarkStart w:id="19" w:name="FLD_Sagsnummer_1"/>
                    <w:bookmarkEnd w:id="19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0" w:name="LAN_Ref_1"/>
                    <w:bookmarkStart w:id="21" w:name="FLD_Reference_1_HIF"/>
                    <w:bookmarkEnd w:id="18"/>
                    <w:r>
                      <w:rPr>
                        <w:vanish/>
                      </w:rPr>
                      <w:t>Ref</w:t>
                    </w:r>
                    <w:bookmarkEnd w:id="20"/>
                    <w:r>
                      <w:rPr>
                        <w:vanish/>
                      </w:rPr>
                      <w:t xml:space="preserve">: </w:t>
                    </w:r>
                    <w:bookmarkStart w:id="22" w:name="FLD_Reference_1"/>
                    <w:bookmarkEnd w:id="22"/>
                  </w:p>
                  <w:bookmarkEnd w:id="21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71BB07B8" wp14:editId="2F241DA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0E5600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r>
                      <w:t xml:space="preserve">Page </w:t>
                    </w:r>
                    <w:r w:rsidR="00D67AB8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D67AB8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D67AB8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06921">
                      <w:rPr>
                        <w:rStyle w:val="Sidetal"/>
                      </w:rPr>
                      <w:t>3</w:t>
                    </w:r>
                    <w:r w:rsidR="00D67AB8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D67AB8">
                      <w:rPr>
                        <w:rStyle w:val="Sidetal"/>
                        <w:noProof w:val="0"/>
                      </w:rPr>
                      <w:t>/</w:t>
                    </w:r>
                    <w:r w:rsidR="00D67AB8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D67AB8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D67AB8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06921">
                      <w:rPr>
                        <w:rStyle w:val="Sidetal"/>
                      </w:rPr>
                      <w:t>3</w:t>
                    </w:r>
                    <w:r w:rsidR="00D67AB8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3" w:name="OFF_Logo1AComputed"/>
                          <w:bookmarkStart w:id="24" w:name="OFF_Logo1AComputed_HIF"/>
                          <w:bookmarkEnd w:id="23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5" w:name="OFF_Logo2AComputed"/>
                          <w:bookmarkStart w:id="26" w:name="OFF_Logo2AComputed_HIF"/>
                          <w:bookmarkEnd w:id="24"/>
                          <w:bookmarkEnd w:id="25"/>
                          <w:bookmarkEnd w:id="2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33" w:name="OFF_Logo1AComputed"/>
                    <w:bookmarkStart w:id="34" w:name="OFF_Logo1AComputed_HIF"/>
                    <w:bookmarkEnd w:id="33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35" w:name="OFF_Logo2AComputed"/>
                    <w:bookmarkStart w:id="36" w:name="OFF_Logo2AComputed_HIF"/>
                    <w:bookmarkEnd w:id="34"/>
                    <w:bookmarkEnd w:id="35"/>
                    <w:bookmarkEnd w:id="36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en-US" w:eastAsia="en-US"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EF2D0B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7" w:name="OFF_Logo3AComputed"/>
                          <w:bookmarkStart w:id="28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7"/>
                          <w:bookmarkEnd w:id="2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39" w:name="OFF_Logo3AComputed"/>
                    <w:bookmarkStart w:id="40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39"/>
                    <w:bookmarkEnd w:id="40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en-US" w:eastAsia="en-US"/>
      </w:rPr>
      <w:drawing>
        <wp:anchor distT="0" distB="0" distL="114300" distR="114300" simplePos="0" relativeHeight="251655168" behindDoc="1" locked="0" layoutInCell="1" allowOverlap="1" wp14:anchorId="06C4EC7C" wp14:editId="4BB1175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D8E844" wp14:editId="135365C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EE2A84" w:rsidP="008F47F2">
                          <w:pPr>
                            <w:pStyle w:val="Emne"/>
                          </w:pPr>
                          <w:bookmarkStart w:id="29" w:name="CUS_DocumentName"/>
                          <w:r>
                            <w:t>Notat</w:t>
                          </w:r>
                          <w:bookmarkEnd w:id="29"/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30" w:name="USR_Name"/>
                          <w:r>
                            <w:t>Jonas Brandt</w:t>
                          </w:r>
                          <w:bookmarkStart w:id="31" w:name="USR_Name_HIF"/>
                          <w:bookmarkEnd w:id="30"/>
                          <w:r w:rsidR="00A71510">
                            <w:t xml:space="preserve"> og Jeppe Dørup Olesen</w:t>
                          </w:r>
                        </w:p>
                        <w:bookmarkEnd w:id="31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632C97" w:rsidRDefault="00632C97" w:rsidP="00307E90">
                          <w:pPr>
                            <w:pStyle w:val="Template"/>
                          </w:pPr>
                          <w:r>
                            <w:t>Version: 3</w:t>
                          </w: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32" w:name="LAN_Date"/>
                          <w:r>
                            <w:t>Dato</w:t>
                          </w:r>
                          <w:bookmarkEnd w:id="32"/>
                          <w:r>
                            <w:t xml:space="preserve">: </w:t>
                          </w:r>
                          <w:bookmarkStart w:id="33" w:name="Date_DateCustomA"/>
                          <w:r>
                            <w:t>2</w:t>
                          </w:r>
                          <w:r w:rsidR="00632C97">
                            <w:t xml:space="preserve">4. juni </w:t>
                          </w:r>
                          <w:r>
                            <w:t>2022</w:t>
                          </w:r>
                          <w:bookmarkEnd w:id="33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4" w:name="LAN_Sagsnr"/>
                          <w:bookmarkStart w:id="3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3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6" w:name="FLD_Sagsnummer"/>
                          <w:bookmarkEnd w:id="36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7" w:name="LAN_Ref"/>
                          <w:bookmarkStart w:id="38" w:name="FLD_Reference_HIF"/>
                          <w:bookmarkEnd w:id="35"/>
                          <w:r>
                            <w:rPr>
                              <w:vanish/>
                            </w:rPr>
                            <w:t>Ref</w:t>
                          </w:r>
                          <w:bookmarkEnd w:id="3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9" w:name="FLD_Reference"/>
                          <w:bookmarkEnd w:id="39"/>
                        </w:p>
                        <w:bookmarkEnd w:id="38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179324D5" wp14:editId="02F8AE96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0" w:name="LAN_Page"/>
                          <w:r>
                            <w:t>Side</w:t>
                          </w:r>
                          <w:bookmarkEnd w:id="40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32C97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30137">
                            <w:rPr>
                              <w:rStyle w:val="Sidetal"/>
                            </w:rPr>
                            <w:t>4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D8E84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EE2A84" w:rsidRDefault="00EE2A84" w:rsidP="008F47F2">
                    <w:pPr>
                      <w:pStyle w:val="Emne"/>
                    </w:pPr>
                    <w:bookmarkStart w:id="41" w:name="CUS_DocumentName"/>
                    <w:r>
                      <w:t>Notat</w:t>
                    </w:r>
                    <w:bookmarkEnd w:id="41"/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42" w:name="USR_Name"/>
                    <w:r>
                      <w:t>Jonas Brandt</w:t>
                    </w:r>
                    <w:bookmarkStart w:id="43" w:name="USR_Name_HIF"/>
                    <w:bookmarkEnd w:id="42"/>
                    <w:r w:rsidR="00A71510">
                      <w:t xml:space="preserve"> og Jeppe Dørup Olesen</w:t>
                    </w:r>
                  </w:p>
                  <w:bookmarkEnd w:id="43"/>
                  <w:p w:rsidR="00EE2A84" w:rsidRDefault="00EE2A84" w:rsidP="00307E90">
                    <w:pPr>
                      <w:pStyle w:val="Template"/>
                    </w:pPr>
                  </w:p>
                  <w:p w:rsidR="00632C97" w:rsidRDefault="00632C97" w:rsidP="00307E90">
                    <w:pPr>
                      <w:pStyle w:val="Template"/>
                    </w:pPr>
                    <w:r>
                      <w:t>Version: 3</w:t>
                    </w: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44" w:name="LAN_Date"/>
                    <w:r>
                      <w:t>Dato</w:t>
                    </w:r>
                    <w:bookmarkEnd w:id="44"/>
                    <w:r>
                      <w:t xml:space="preserve">: </w:t>
                    </w:r>
                    <w:bookmarkStart w:id="45" w:name="Date_DateCustomA"/>
                    <w:r>
                      <w:t>2</w:t>
                    </w:r>
                    <w:r w:rsidR="00632C97">
                      <w:t xml:space="preserve">4. juni </w:t>
                    </w:r>
                    <w:r>
                      <w:t>2022</w:t>
                    </w:r>
                    <w:bookmarkEnd w:id="45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6" w:name="LAN_Sagsnr"/>
                    <w:bookmarkStart w:id="47" w:name="FLD_Sagsnummer_HIF"/>
                    <w:r>
                      <w:rPr>
                        <w:vanish/>
                      </w:rPr>
                      <w:t>Sags nr</w:t>
                    </w:r>
                    <w:bookmarkEnd w:id="46"/>
                    <w:r>
                      <w:rPr>
                        <w:vanish/>
                      </w:rPr>
                      <w:t xml:space="preserve">.: </w:t>
                    </w:r>
                    <w:bookmarkStart w:id="48" w:name="FLD_Sagsnummer"/>
                    <w:bookmarkEnd w:id="48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9" w:name="LAN_Ref"/>
                    <w:bookmarkStart w:id="50" w:name="FLD_Reference_HIF"/>
                    <w:bookmarkEnd w:id="47"/>
                    <w:r>
                      <w:rPr>
                        <w:vanish/>
                      </w:rPr>
                      <w:t>Ref</w:t>
                    </w:r>
                    <w:bookmarkEnd w:id="49"/>
                    <w:r>
                      <w:rPr>
                        <w:vanish/>
                      </w:rPr>
                      <w:t xml:space="preserve">: </w:t>
                    </w:r>
                    <w:bookmarkStart w:id="51" w:name="FLD_Reference"/>
                    <w:bookmarkEnd w:id="51"/>
                  </w:p>
                  <w:bookmarkEnd w:id="50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179324D5" wp14:editId="02F8AE96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2" w:name="LAN_Page"/>
                    <w:r>
                      <w:t>Side</w:t>
                    </w:r>
                    <w:bookmarkEnd w:id="52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32C97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30137">
                      <w:rPr>
                        <w:rStyle w:val="Sidetal"/>
                      </w:rPr>
                      <w:t>4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C4B5C16"/>
    <w:multiLevelType w:val="hybridMultilevel"/>
    <w:tmpl w:val="BCD25BFC"/>
    <w:lvl w:ilvl="0" w:tplc="B6543E12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EE33FE"/>
    <w:multiLevelType w:val="hybridMultilevel"/>
    <w:tmpl w:val="F2B0E49E"/>
    <w:lvl w:ilvl="0" w:tplc="8E1AF544"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7A96FDF"/>
    <w:multiLevelType w:val="hybridMultilevel"/>
    <w:tmpl w:val="1F489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3" w15:restartNumberingAfterBreak="0">
    <w:nsid w:val="2183469A"/>
    <w:multiLevelType w:val="hybridMultilevel"/>
    <w:tmpl w:val="89527C92"/>
    <w:lvl w:ilvl="0" w:tplc="B6543E12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5" w15:restartNumberingAfterBreak="0">
    <w:nsid w:val="2E7875C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7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1" w15:restartNumberingAfterBreak="0">
    <w:nsid w:val="757D7D06"/>
    <w:multiLevelType w:val="hybridMultilevel"/>
    <w:tmpl w:val="3760AE3C"/>
    <w:lvl w:ilvl="0" w:tplc="B6543E12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10"/>
  </w:num>
  <w:num w:numId="4">
    <w:abstractNumId w:val="17"/>
  </w:num>
  <w:num w:numId="5">
    <w:abstractNumId w:val="14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6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9"/>
  </w:num>
  <w:num w:numId="16">
    <w:abstractNumId w:val="20"/>
  </w:num>
  <w:num w:numId="17">
    <w:abstractNumId w:val="11"/>
  </w:num>
  <w:num w:numId="18">
    <w:abstractNumId w:val="8"/>
  </w:num>
  <w:num w:numId="19">
    <w:abstractNumId w:val="13"/>
  </w:num>
  <w:num w:numId="20">
    <w:abstractNumId w:val="9"/>
  </w:num>
  <w:num w:numId="21">
    <w:abstractNumId w:val="2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activeWritingStyle w:appName="MSWord" w:lang="da-DK" w:vendorID="64" w:dllVersion="131078" w:nlCheck="1" w:checkStyle="0"/>
  <w:activeWritingStyle w:appName="MSWord" w:lang="en-US" w:vendorID="64" w:dllVersion="131078" w:nlCheck="1" w:checkStyle="1"/>
  <w:proofState w:spelling="clean" w:grammar="clean"/>
  <w:documentProtection w:edit="forms" w:enforcement="1" w:cryptProviderType="rsaAES" w:cryptAlgorithmClass="hash" w:cryptAlgorithmType="typeAny" w:cryptAlgorithmSid="14" w:cryptSpinCount="100000" w:hash="ubMPGKTqdDct97PDE4lEi9AokIV58dvLHwQqsx/9A9nPUMyrA7vpR5pVdbo7l4tuuqm7Ob0pcGj6g3NdvRRQeg==" w:salt="EepmqcWv9WldEz4q3oK84Q==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5275"/>
    <w:rsid w:val="00006E21"/>
    <w:rsid w:val="0003149C"/>
    <w:rsid w:val="00034A55"/>
    <w:rsid w:val="00036650"/>
    <w:rsid w:val="00043709"/>
    <w:rsid w:val="000442AD"/>
    <w:rsid w:val="00051A09"/>
    <w:rsid w:val="00051AD8"/>
    <w:rsid w:val="00052ED2"/>
    <w:rsid w:val="00062A8B"/>
    <w:rsid w:val="00064132"/>
    <w:rsid w:val="00065902"/>
    <w:rsid w:val="000749CA"/>
    <w:rsid w:val="0007609B"/>
    <w:rsid w:val="000827B1"/>
    <w:rsid w:val="00087773"/>
    <w:rsid w:val="00094D54"/>
    <w:rsid w:val="000A362D"/>
    <w:rsid w:val="000C778B"/>
    <w:rsid w:val="000D1B50"/>
    <w:rsid w:val="000E5600"/>
    <w:rsid w:val="000E5C1E"/>
    <w:rsid w:val="000F244E"/>
    <w:rsid w:val="00110F20"/>
    <w:rsid w:val="0011283F"/>
    <w:rsid w:val="0011598E"/>
    <w:rsid w:val="001511F0"/>
    <w:rsid w:val="00153477"/>
    <w:rsid w:val="00154F00"/>
    <w:rsid w:val="00163EFC"/>
    <w:rsid w:val="00164CC1"/>
    <w:rsid w:val="00174751"/>
    <w:rsid w:val="0018593B"/>
    <w:rsid w:val="00192812"/>
    <w:rsid w:val="001A023A"/>
    <w:rsid w:val="001A7352"/>
    <w:rsid w:val="001C027B"/>
    <w:rsid w:val="001C2F00"/>
    <w:rsid w:val="001D1259"/>
    <w:rsid w:val="001D52B7"/>
    <w:rsid w:val="00205636"/>
    <w:rsid w:val="00206921"/>
    <w:rsid w:val="002137FC"/>
    <w:rsid w:val="002171DE"/>
    <w:rsid w:val="002235AD"/>
    <w:rsid w:val="00227E7F"/>
    <w:rsid w:val="00230137"/>
    <w:rsid w:val="00230A33"/>
    <w:rsid w:val="00235C85"/>
    <w:rsid w:val="00241ABF"/>
    <w:rsid w:val="00244EEB"/>
    <w:rsid w:val="0025114F"/>
    <w:rsid w:val="00255EDD"/>
    <w:rsid w:val="0026120C"/>
    <w:rsid w:val="00281443"/>
    <w:rsid w:val="00283F13"/>
    <w:rsid w:val="00294050"/>
    <w:rsid w:val="002A1C39"/>
    <w:rsid w:val="002A4418"/>
    <w:rsid w:val="002B0C0A"/>
    <w:rsid w:val="002B1765"/>
    <w:rsid w:val="002C565F"/>
    <w:rsid w:val="002D3215"/>
    <w:rsid w:val="002E07F2"/>
    <w:rsid w:val="002E326D"/>
    <w:rsid w:val="002E6EB1"/>
    <w:rsid w:val="002F51EF"/>
    <w:rsid w:val="002F6A87"/>
    <w:rsid w:val="002F7D4D"/>
    <w:rsid w:val="00307472"/>
    <w:rsid w:val="00307E90"/>
    <w:rsid w:val="00315669"/>
    <w:rsid w:val="0033239F"/>
    <w:rsid w:val="00333BC8"/>
    <w:rsid w:val="00345E6C"/>
    <w:rsid w:val="00356669"/>
    <w:rsid w:val="00356F24"/>
    <w:rsid w:val="00364895"/>
    <w:rsid w:val="00383838"/>
    <w:rsid w:val="00394ADB"/>
    <w:rsid w:val="00395BF2"/>
    <w:rsid w:val="003A022B"/>
    <w:rsid w:val="003B0624"/>
    <w:rsid w:val="003B7BF5"/>
    <w:rsid w:val="003C6744"/>
    <w:rsid w:val="003C79B1"/>
    <w:rsid w:val="003E0126"/>
    <w:rsid w:val="003E3715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62965"/>
    <w:rsid w:val="00463E1B"/>
    <w:rsid w:val="0046583E"/>
    <w:rsid w:val="0047316E"/>
    <w:rsid w:val="0047560D"/>
    <w:rsid w:val="00477895"/>
    <w:rsid w:val="00483670"/>
    <w:rsid w:val="00484620"/>
    <w:rsid w:val="0048777D"/>
    <w:rsid w:val="0049608B"/>
    <w:rsid w:val="004979B6"/>
    <w:rsid w:val="004A24AE"/>
    <w:rsid w:val="004A60DD"/>
    <w:rsid w:val="004A66E6"/>
    <w:rsid w:val="004B06E9"/>
    <w:rsid w:val="004B366C"/>
    <w:rsid w:val="004C0A82"/>
    <w:rsid w:val="004C208C"/>
    <w:rsid w:val="004D6D41"/>
    <w:rsid w:val="004E03A6"/>
    <w:rsid w:val="004F3BD0"/>
    <w:rsid w:val="004F4341"/>
    <w:rsid w:val="004F7B82"/>
    <w:rsid w:val="00504494"/>
    <w:rsid w:val="0050605B"/>
    <w:rsid w:val="0050621F"/>
    <w:rsid w:val="00507AF4"/>
    <w:rsid w:val="005162F5"/>
    <w:rsid w:val="00520088"/>
    <w:rsid w:val="00523163"/>
    <w:rsid w:val="00524DD1"/>
    <w:rsid w:val="00534624"/>
    <w:rsid w:val="00540FCB"/>
    <w:rsid w:val="00547ACA"/>
    <w:rsid w:val="00553ED0"/>
    <w:rsid w:val="00554EE2"/>
    <w:rsid w:val="00560FA0"/>
    <w:rsid w:val="005802EE"/>
    <w:rsid w:val="00583EAB"/>
    <w:rsid w:val="00585BE9"/>
    <w:rsid w:val="00587BE6"/>
    <w:rsid w:val="005A02DB"/>
    <w:rsid w:val="005A5218"/>
    <w:rsid w:val="005B5183"/>
    <w:rsid w:val="005D09F9"/>
    <w:rsid w:val="005D3C7F"/>
    <w:rsid w:val="005E5E10"/>
    <w:rsid w:val="005E6CB9"/>
    <w:rsid w:val="005F4994"/>
    <w:rsid w:val="005F55D0"/>
    <w:rsid w:val="006021AE"/>
    <w:rsid w:val="00625A82"/>
    <w:rsid w:val="00632C97"/>
    <w:rsid w:val="00641B24"/>
    <w:rsid w:val="00644058"/>
    <w:rsid w:val="00644D35"/>
    <w:rsid w:val="00645634"/>
    <w:rsid w:val="00660193"/>
    <w:rsid w:val="00660D50"/>
    <w:rsid w:val="006615B5"/>
    <w:rsid w:val="006626C2"/>
    <w:rsid w:val="00665CEC"/>
    <w:rsid w:val="006910EE"/>
    <w:rsid w:val="00692CAE"/>
    <w:rsid w:val="00694DA3"/>
    <w:rsid w:val="006C0297"/>
    <w:rsid w:val="006C3A1B"/>
    <w:rsid w:val="006C725C"/>
    <w:rsid w:val="006C7C67"/>
    <w:rsid w:val="006E2A21"/>
    <w:rsid w:val="006F08A3"/>
    <w:rsid w:val="006F3C30"/>
    <w:rsid w:val="006F7105"/>
    <w:rsid w:val="00702F7A"/>
    <w:rsid w:val="007159D9"/>
    <w:rsid w:val="00717773"/>
    <w:rsid w:val="00721267"/>
    <w:rsid w:val="00726300"/>
    <w:rsid w:val="00730647"/>
    <w:rsid w:val="00731229"/>
    <w:rsid w:val="0073529F"/>
    <w:rsid w:val="00736658"/>
    <w:rsid w:val="00744F27"/>
    <w:rsid w:val="00757BDC"/>
    <w:rsid w:val="00772EAE"/>
    <w:rsid w:val="00780543"/>
    <w:rsid w:val="007854E2"/>
    <w:rsid w:val="0078788A"/>
    <w:rsid w:val="0079215B"/>
    <w:rsid w:val="00795523"/>
    <w:rsid w:val="007955B4"/>
    <w:rsid w:val="007B61B3"/>
    <w:rsid w:val="007C1BBB"/>
    <w:rsid w:val="007C496B"/>
    <w:rsid w:val="007E062D"/>
    <w:rsid w:val="007E26D5"/>
    <w:rsid w:val="007E2DF3"/>
    <w:rsid w:val="007E5CE0"/>
    <w:rsid w:val="007E6A57"/>
    <w:rsid w:val="007E7933"/>
    <w:rsid w:val="007F4E97"/>
    <w:rsid w:val="007F578B"/>
    <w:rsid w:val="00800B49"/>
    <w:rsid w:val="008068BE"/>
    <w:rsid w:val="0081268C"/>
    <w:rsid w:val="008166EA"/>
    <w:rsid w:val="0084713D"/>
    <w:rsid w:val="00851355"/>
    <w:rsid w:val="0085348E"/>
    <w:rsid w:val="008558E5"/>
    <w:rsid w:val="00863559"/>
    <w:rsid w:val="0087322B"/>
    <w:rsid w:val="00896541"/>
    <w:rsid w:val="008A28B2"/>
    <w:rsid w:val="008A397D"/>
    <w:rsid w:val="008B14BE"/>
    <w:rsid w:val="008C171C"/>
    <w:rsid w:val="008F47F2"/>
    <w:rsid w:val="00901304"/>
    <w:rsid w:val="00901EF8"/>
    <w:rsid w:val="00902D65"/>
    <w:rsid w:val="0091147E"/>
    <w:rsid w:val="009244A7"/>
    <w:rsid w:val="009300C0"/>
    <w:rsid w:val="00930E78"/>
    <w:rsid w:val="00933CD5"/>
    <w:rsid w:val="00933D59"/>
    <w:rsid w:val="009352B1"/>
    <w:rsid w:val="00936BF0"/>
    <w:rsid w:val="00940637"/>
    <w:rsid w:val="00943BEC"/>
    <w:rsid w:val="00960802"/>
    <w:rsid w:val="00961B44"/>
    <w:rsid w:val="00961BC5"/>
    <w:rsid w:val="009673E8"/>
    <w:rsid w:val="00983883"/>
    <w:rsid w:val="00984F0F"/>
    <w:rsid w:val="009859DF"/>
    <w:rsid w:val="00986482"/>
    <w:rsid w:val="00990005"/>
    <w:rsid w:val="009A0EC4"/>
    <w:rsid w:val="009B3282"/>
    <w:rsid w:val="009C107E"/>
    <w:rsid w:val="009C11E9"/>
    <w:rsid w:val="009C21B4"/>
    <w:rsid w:val="009C3A4A"/>
    <w:rsid w:val="009D15A7"/>
    <w:rsid w:val="009E021D"/>
    <w:rsid w:val="009E16DD"/>
    <w:rsid w:val="009E58A0"/>
    <w:rsid w:val="009E5DF7"/>
    <w:rsid w:val="009E7AF4"/>
    <w:rsid w:val="009F4F0B"/>
    <w:rsid w:val="009F6F22"/>
    <w:rsid w:val="00A028ED"/>
    <w:rsid w:val="00A05C33"/>
    <w:rsid w:val="00A11327"/>
    <w:rsid w:val="00A201D8"/>
    <w:rsid w:val="00A32765"/>
    <w:rsid w:val="00A4137F"/>
    <w:rsid w:val="00A429D1"/>
    <w:rsid w:val="00A607DE"/>
    <w:rsid w:val="00A71510"/>
    <w:rsid w:val="00A91CB9"/>
    <w:rsid w:val="00A9460F"/>
    <w:rsid w:val="00AA0EF9"/>
    <w:rsid w:val="00AB2E5C"/>
    <w:rsid w:val="00AB4E1D"/>
    <w:rsid w:val="00AC4183"/>
    <w:rsid w:val="00AD6CC4"/>
    <w:rsid w:val="00AF104F"/>
    <w:rsid w:val="00AF2199"/>
    <w:rsid w:val="00AF31C4"/>
    <w:rsid w:val="00B02051"/>
    <w:rsid w:val="00B03F98"/>
    <w:rsid w:val="00B06338"/>
    <w:rsid w:val="00B12507"/>
    <w:rsid w:val="00B15221"/>
    <w:rsid w:val="00B175E9"/>
    <w:rsid w:val="00B33A9B"/>
    <w:rsid w:val="00B36C68"/>
    <w:rsid w:val="00B45E46"/>
    <w:rsid w:val="00B47C60"/>
    <w:rsid w:val="00B52F16"/>
    <w:rsid w:val="00B57EEB"/>
    <w:rsid w:val="00B64A19"/>
    <w:rsid w:val="00B65F51"/>
    <w:rsid w:val="00B67972"/>
    <w:rsid w:val="00B67E0C"/>
    <w:rsid w:val="00B704CF"/>
    <w:rsid w:val="00B705E6"/>
    <w:rsid w:val="00B829E9"/>
    <w:rsid w:val="00B83966"/>
    <w:rsid w:val="00B930F2"/>
    <w:rsid w:val="00B94310"/>
    <w:rsid w:val="00BA0046"/>
    <w:rsid w:val="00BA56DF"/>
    <w:rsid w:val="00BA591D"/>
    <w:rsid w:val="00BA6EC1"/>
    <w:rsid w:val="00BC6B14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2591D"/>
    <w:rsid w:val="00C37FFC"/>
    <w:rsid w:val="00C501DB"/>
    <w:rsid w:val="00C50257"/>
    <w:rsid w:val="00C62763"/>
    <w:rsid w:val="00C63886"/>
    <w:rsid w:val="00C64F00"/>
    <w:rsid w:val="00C67827"/>
    <w:rsid w:val="00C762F9"/>
    <w:rsid w:val="00C821D2"/>
    <w:rsid w:val="00C9487A"/>
    <w:rsid w:val="00C96CED"/>
    <w:rsid w:val="00C97484"/>
    <w:rsid w:val="00CB2ECE"/>
    <w:rsid w:val="00CB6EA8"/>
    <w:rsid w:val="00CC0DF6"/>
    <w:rsid w:val="00CC23A9"/>
    <w:rsid w:val="00CC3E16"/>
    <w:rsid w:val="00CD65F4"/>
    <w:rsid w:val="00CD66FF"/>
    <w:rsid w:val="00CE4164"/>
    <w:rsid w:val="00D0158B"/>
    <w:rsid w:val="00D21C08"/>
    <w:rsid w:val="00D2389C"/>
    <w:rsid w:val="00D25789"/>
    <w:rsid w:val="00D2629B"/>
    <w:rsid w:val="00D42BE8"/>
    <w:rsid w:val="00D45E5F"/>
    <w:rsid w:val="00D52411"/>
    <w:rsid w:val="00D67AB8"/>
    <w:rsid w:val="00D70FDC"/>
    <w:rsid w:val="00D80B98"/>
    <w:rsid w:val="00D81BF4"/>
    <w:rsid w:val="00D86A4B"/>
    <w:rsid w:val="00D87C08"/>
    <w:rsid w:val="00DA419E"/>
    <w:rsid w:val="00DA62D2"/>
    <w:rsid w:val="00DA69C3"/>
    <w:rsid w:val="00DB44DA"/>
    <w:rsid w:val="00DC46F9"/>
    <w:rsid w:val="00DD17B6"/>
    <w:rsid w:val="00DE06BB"/>
    <w:rsid w:val="00DE181C"/>
    <w:rsid w:val="00DE1C8A"/>
    <w:rsid w:val="00DE3C16"/>
    <w:rsid w:val="00DE5DBB"/>
    <w:rsid w:val="00DF5002"/>
    <w:rsid w:val="00E0382F"/>
    <w:rsid w:val="00E20A3D"/>
    <w:rsid w:val="00E27F63"/>
    <w:rsid w:val="00E37157"/>
    <w:rsid w:val="00E46CEE"/>
    <w:rsid w:val="00E620D0"/>
    <w:rsid w:val="00E65CA9"/>
    <w:rsid w:val="00E72205"/>
    <w:rsid w:val="00E86CC8"/>
    <w:rsid w:val="00E8768B"/>
    <w:rsid w:val="00E90B80"/>
    <w:rsid w:val="00E93F48"/>
    <w:rsid w:val="00E960F0"/>
    <w:rsid w:val="00E97D97"/>
    <w:rsid w:val="00EA6633"/>
    <w:rsid w:val="00EC0BB0"/>
    <w:rsid w:val="00EC2B0F"/>
    <w:rsid w:val="00EC3B4A"/>
    <w:rsid w:val="00EC497E"/>
    <w:rsid w:val="00EE2A84"/>
    <w:rsid w:val="00EF508A"/>
    <w:rsid w:val="00EF5DB1"/>
    <w:rsid w:val="00F000CD"/>
    <w:rsid w:val="00F02B14"/>
    <w:rsid w:val="00F05149"/>
    <w:rsid w:val="00F17B48"/>
    <w:rsid w:val="00F31AC4"/>
    <w:rsid w:val="00F4463E"/>
    <w:rsid w:val="00F45004"/>
    <w:rsid w:val="00F51DAE"/>
    <w:rsid w:val="00F754F3"/>
    <w:rsid w:val="00F76D16"/>
    <w:rsid w:val="00F80EC9"/>
    <w:rsid w:val="00F91A95"/>
    <w:rsid w:val="00F95238"/>
    <w:rsid w:val="00F95DA2"/>
    <w:rsid w:val="00FA086B"/>
    <w:rsid w:val="00FA31F3"/>
    <w:rsid w:val="00FA61C3"/>
    <w:rsid w:val="00FB0B2E"/>
    <w:rsid w:val="00FB123E"/>
    <w:rsid w:val="00FC0418"/>
    <w:rsid w:val="00FC7BEB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66AF47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99"/>
    <w:rsid w:val="002D3215"/>
    <w:pPr>
      <w:ind w:left="720"/>
      <w:contextualSpacing/>
    </w:pPr>
  </w:style>
  <w:style w:type="paragraph" w:customStyle="1" w:styleId="Formheader">
    <w:name w:val="Form header"/>
    <w:basedOn w:val="Overskrift2"/>
    <w:link w:val="FormheaderTegn"/>
    <w:qFormat/>
    <w:rsid w:val="00B67972"/>
    <w:pPr>
      <w:numPr>
        <w:ilvl w:val="0"/>
        <w:numId w:val="0"/>
      </w:numPr>
      <w:spacing w:line="240" w:lineRule="atLeast"/>
    </w:pPr>
    <w:rPr>
      <w:i/>
      <w:lang w:val="en-US"/>
    </w:rPr>
  </w:style>
  <w:style w:type="paragraph" w:customStyle="1" w:styleId="Formtext">
    <w:name w:val="Form text"/>
    <w:basedOn w:val="Normal"/>
    <w:link w:val="FormtextTegn"/>
    <w:qFormat/>
    <w:rsid w:val="00B67972"/>
    <w:pPr>
      <w:spacing w:line="240" w:lineRule="atLeast"/>
    </w:pPr>
    <w:rPr>
      <w:rFonts w:ascii="Courier New" w:hAnsi="Courier New" w:cs="Courier New"/>
      <w:bCs/>
      <w:iCs/>
      <w:sz w:val="18"/>
      <w:szCs w:val="18"/>
      <w:lang w:val="en-US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B67972"/>
    <w:rPr>
      <w:rFonts w:cs="Arial"/>
      <w:bCs/>
      <w:iCs/>
      <w:szCs w:val="28"/>
    </w:rPr>
  </w:style>
  <w:style w:type="character" w:customStyle="1" w:styleId="FormheaderTegn">
    <w:name w:val="Form header Tegn"/>
    <w:basedOn w:val="Overskrift2Tegn"/>
    <w:link w:val="Formheader"/>
    <w:rsid w:val="00B67972"/>
    <w:rPr>
      <w:rFonts w:cs="Arial"/>
      <w:bCs/>
      <w:i/>
      <w:iCs/>
      <w:szCs w:val="28"/>
      <w:lang w:val="en-US"/>
    </w:rPr>
  </w:style>
  <w:style w:type="character" w:customStyle="1" w:styleId="FormtextTegn">
    <w:name w:val="Form text Tegn"/>
    <w:basedOn w:val="Standardskrifttypeiafsnit"/>
    <w:link w:val="Formtext"/>
    <w:rsid w:val="00B67972"/>
    <w:rPr>
      <w:rFonts w:ascii="Courier New" w:hAnsi="Courier New" w:cs="Courier New"/>
      <w:bCs/>
      <w:iCs/>
      <w:sz w:val="18"/>
      <w:szCs w:val="18"/>
      <w:lang w:val="en-US"/>
    </w:rPr>
  </w:style>
  <w:style w:type="character" w:styleId="Pladsholdertekst">
    <w:name w:val="Placeholder Text"/>
    <w:basedOn w:val="Standardskrifttypeiafsnit"/>
    <w:uiPriority w:val="99"/>
    <w:semiHidden/>
    <w:rsid w:val="007805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8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B39563E4F5243D5BAFEDE419AAFADE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BF0393B-1123-441A-A2ED-C742712476BE}"/>
      </w:docPartPr>
      <w:docPartBody>
        <w:p w:rsidR="00000000" w:rsidRDefault="004E29C6">
          <w:r>
            <w:t>Write here...</w:t>
          </w:r>
        </w:p>
      </w:docPartBody>
    </w:docPart>
    <w:docPart>
      <w:docPartPr>
        <w:name w:val="D5845AD3487C49DC8D85DC1A1DAB462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20FB848-1EEA-4C0E-9251-3ED0A94A2AE8}"/>
      </w:docPartPr>
      <w:docPartBody>
        <w:p w:rsidR="00000000" w:rsidRDefault="004E29C6" w:rsidP="004E29C6">
          <w:pPr>
            <w:pStyle w:val="D5845AD3487C49DC8D85DC1A1DAB46235"/>
          </w:pPr>
          <w:r w:rsidRPr="00B83966">
            <w:rPr>
              <w:rStyle w:val="Pladsholdertekst"/>
            </w:rPr>
            <w:t xml:space="preserve">  </w:t>
          </w:r>
        </w:p>
      </w:docPartBody>
    </w:docPart>
    <w:docPart>
      <w:docPartPr>
        <w:name w:val="BB1D9C4C153F4936A2985803234ABD0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D8A9BFB-B9FE-4550-BC5B-513E9FF8FBD6}"/>
      </w:docPartPr>
      <w:docPartBody>
        <w:p w:rsidR="00000000" w:rsidRDefault="004E29C6" w:rsidP="004E29C6">
          <w:pPr>
            <w:pStyle w:val="BB1D9C4C153F4936A2985803234ABD035"/>
          </w:pPr>
          <w:r w:rsidRPr="00B83966">
            <w:rPr>
              <w:rStyle w:val="Pladsholdertekst"/>
            </w:rPr>
            <w:t xml:space="preserve">  </w:t>
          </w:r>
        </w:p>
      </w:docPartBody>
    </w:docPart>
    <w:docPart>
      <w:docPartPr>
        <w:name w:val="A0308AE750A5491CA22BB57F8EC669D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D72BA55-259E-4215-A27A-9ECFEF56CB73}"/>
      </w:docPartPr>
      <w:docPartBody>
        <w:p w:rsidR="00000000" w:rsidRDefault="004E29C6" w:rsidP="004E29C6">
          <w:pPr>
            <w:pStyle w:val="A0308AE750A5491CA22BB57F8EC669DD"/>
          </w:pPr>
          <w:r>
            <w:rPr>
              <w:rStyle w:val="Pladsholdertekst"/>
              <w:lang w:val="da-DK"/>
            </w:rPr>
            <w:t xml:space="preserve"> </w:t>
          </w:r>
        </w:p>
      </w:docPartBody>
    </w:docPart>
    <w:docPart>
      <w:docPartPr>
        <w:name w:val="036EE6E333234DF0BCB82D04D2FB6EE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1BD138A-26B5-40C4-870F-12F7D731E3D5}"/>
      </w:docPartPr>
      <w:docPartBody>
        <w:p w:rsidR="00000000" w:rsidRDefault="004E29C6" w:rsidP="004E29C6">
          <w:pPr>
            <w:pStyle w:val="036EE6E333234DF0BCB82D04D2FB6EE0"/>
          </w:pPr>
          <w:r w:rsidRPr="00B83966">
            <w:rPr>
              <w:rStyle w:val="Pladsholdertekst"/>
            </w:rPr>
            <w:t xml:space="preserve">  </w:t>
          </w:r>
        </w:p>
      </w:docPartBody>
    </w:docPart>
    <w:docPart>
      <w:docPartPr>
        <w:name w:val="3DDA9CF45A084B3C96DA9744A9BEEFB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1E82559-C231-4A6E-B988-7171E8096DEC}"/>
      </w:docPartPr>
      <w:docPartBody>
        <w:p w:rsidR="00000000" w:rsidRDefault="004E29C6" w:rsidP="004E29C6">
          <w:pPr>
            <w:pStyle w:val="3DDA9CF45A084B3C96DA9744A9BEEFBA"/>
          </w:pPr>
          <w:r w:rsidRPr="00B83966">
            <w:rPr>
              <w:rStyle w:val="Pladsholdertekst"/>
            </w:rPr>
            <w:t xml:space="preserve">  </w:t>
          </w:r>
        </w:p>
      </w:docPartBody>
    </w:docPart>
    <w:docPart>
      <w:docPartPr>
        <w:name w:val="804DF2F9901942038C4067FB295ECB9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F4F3860-8EC4-4365-AF2F-099F73406CF0}"/>
      </w:docPartPr>
      <w:docPartBody>
        <w:p w:rsidR="00000000" w:rsidRDefault="004E29C6" w:rsidP="004E29C6">
          <w:pPr>
            <w:pStyle w:val="804DF2F9901942038C4067FB295ECB92"/>
          </w:pPr>
          <w:r w:rsidRPr="00B83966">
            <w:rPr>
              <w:rStyle w:val="Pladsholdertekst"/>
            </w:rPr>
            <w:t xml:space="preserve">  </w:t>
          </w:r>
        </w:p>
      </w:docPartBody>
    </w:docPart>
    <w:docPart>
      <w:docPartPr>
        <w:name w:val="7523DE9B49B14F8FA98892B45BDB12D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9754A7C-9A45-4F4D-9093-059A8CFFEF19}"/>
      </w:docPartPr>
      <w:docPartBody>
        <w:p w:rsidR="00000000" w:rsidRDefault="004E29C6" w:rsidP="004E29C6">
          <w:pPr>
            <w:pStyle w:val="7523DE9B49B14F8FA98892B45BDB12DA"/>
          </w:pPr>
          <w:r w:rsidRPr="00B83966">
            <w:rPr>
              <w:rStyle w:val="Pladsholdertekst"/>
            </w:rPr>
            <w:t xml:space="preserve">  </w:t>
          </w:r>
        </w:p>
      </w:docPartBody>
    </w:docPart>
    <w:docPart>
      <w:docPartPr>
        <w:name w:val="3398F296967B484D8E7339A76A09BE8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35921C2-8D86-4660-B482-24F6A7DC0FCB}"/>
      </w:docPartPr>
      <w:docPartBody>
        <w:p w:rsidR="00000000" w:rsidRDefault="004E29C6" w:rsidP="004E29C6">
          <w:pPr>
            <w:pStyle w:val="3398F296967B484D8E7339A76A09BE85"/>
          </w:pPr>
          <w:r w:rsidRPr="00B83966">
            <w:rPr>
              <w:rStyle w:val="Pladsholdertekst"/>
            </w:rPr>
            <w:t xml:space="preserve">  </w:t>
          </w:r>
        </w:p>
      </w:docPartBody>
    </w:docPart>
    <w:docPart>
      <w:docPartPr>
        <w:name w:val="FD96D4B1372F4E30965DE7B01C3DE4B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5745A61-4B03-4287-900C-1DD52EFF3659}"/>
      </w:docPartPr>
      <w:docPartBody>
        <w:p w:rsidR="00000000" w:rsidRDefault="004E29C6" w:rsidP="004E29C6">
          <w:pPr>
            <w:pStyle w:val="FD96D4B1372F4E30965DE7B01C3DE4B8"/>
          </w:pPr>
          <w:r w:rsidRPr="00B83966">
            <w:rPr>
              <w:rStyle w:val="Pladsholdertekst"/>
            </w:rPr>
            <w:t xml:space="preserve">  </w:t>
          </w:r>
        </w:p>
      </w:docPartBody>
    </w:docPart>
    <w:docPart>
      <w:docPartPr>
        <w:name w:val="29823ACE31794808A57D4453812F5FF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5ACCDFB-A4F8-4385-A246-7DB8CA641B5B}"/>
      </w:docPartPr>
      <w:docPartBody>
        <w:p w:rsidR="00000000" w:rsidRDefault="004E29C6" w:rsidP="004E29C6">
          <w:pPr>
            <w:pStyle w:val="29823ACE31794808A57D4453812F5FF0"/>
          </w:pPr>
          <w:r w:rsidRPr="00B83966">
            <w:rPr>
              <w:rStyle w:val="Pladsholdertekst"/>
            </w:rPr>
            <w:t xml:space="preserve">  </w:t>
          </w:r>
        </w:p>
      </w:docPartBody>
    </w:docPart>
    <w:docPart>
      <w:docPartPr>
        <w:name w:val="5C9E3FAFF7224CA1B3EBF3753966ECA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5514FB-8031-4F1B-AFC1-C4FB98641E5D}"/>
      </w:docPartPr>
      <w:docPartBody>
        <w:p w:rsidR="00000000" w:rsidRDefault="004E29C6" w:rsidP="004E29C6">
          <w:pPr>
            <w:pStyle w:val="5C9E3FAFF7224CA1B3EBF3753966ECA2"/>
          </w:pPr>
          <w:r w:rsidRPr="00B83966">
            <w:rPr>
              <w:rStyle w:val="Pladsholdertekst"/>
            </w:rPr>
            <w:t xml:space="preserve">  </w:t>
          </w:r>
        </w:p>
      </w:docPartBody>
    </w:docPart>
    <w:docPart>
      <w:docPartPr>
        <w:name w:val="D894E0103A164E49BBB430A36EE97AC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795E634-5A74-4E15-8989-767B2F26307F}"/>
      </w:docPartPr>
      <w:docPartBody>
        <w:p w:rsidR="00000000" w:rsidRDefault="004E29C6" w:rsidP="004E29C6">
          <w:pPr>
            <w:pStyle w:val="D894E0103A164E49BBB430A36EE97AC5"/>
          </w:pPr>
          <w:r w:rsidRPr="00B83966">
            <w:rPr>
              <w:rStyle w:val="Pladsholdertekst"/>
            </w:rPr>
            <w:t xml:space="preserve">  </w:t>
          </w:r>
        </w:p>
      </w:docPartBody>
    </w:docPart>
    <w:docPart>
      <w:docPartPr>
        <w:name w:val="0D6196589E874B3B9368C414B170F20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E93F909-6940-4980-8AA0-3130F24E17E0}"/>
      </w:docPartPr>
      <w:docPartBody>
        <w:p w:rsidR="00000000" w:rsidRDefault="004E29C6" w:rsidP="004E29C6">
          <w:pPr>
            <w:pStyle w:val="0D6196589E874B3B9368C414B170F207"/>
          </w:pPr>
          <w:r w:rsidRPr="00B83966">
            <w:rPr>
              <w:rStyle w:val="Pladsholdertekst"/>
            </w:rPr>
            <w:t xml:space="preserve">  </w:t>
          </w:r>
        </w:p>
      </w:docPartBody>
    </w:docPart>
    <w:docPart>
      <w:docPartPr>
        <w:name w:val="FAB0E58CEC4742D1BA861A6BA3DDD41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8043E69-0987-4136-8F51-FCDADF7C472B}"/>
      </w:docPartPr>
      <w:docPartBody>
        <w:p w:rsidR="00000000" w:rsidRDefault="004E29C6" w:rsidP="004E29C6">
          <w:pPr>
            <w:pStyle w:val="FAB0E58CEC4742D1BA861A6BA3DDD416"/>
          </w:pPr>
          <w:r w:rsidRPr="00B83966">
            <w:rPr>
              <w:rStyle w:val="Pladsholdertekst"/>
            </w:rPr>
            <w:t xml:space="preserve">  </w:t>
          </w:r>
        </w:p>
      </w:docPartBody>
    </w:docPart>
    <w:docPart>
      <w:docPartPr>
        <w:name w:val="BB8FE3C9BAD24EDC89C02299C1B3040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CBE7C7C-AD85-4B65-B8E1-489AB4FFE1F8}"/>
      </w:docPartPr>
      <w:docPartBody>
        <w:p w:rsidR="00000000" w:rsidRDefault="004E29C6" w:rsidP="004E29C6">
          <w:pPr>
            <w:pStyle w:val="BB8FE3C9BAD24EDC89C02299C1B3040F"/>
          </w:pPr>
          <w:r w:rsidRPr="00B83966">
            <w:rPr>
              <w:rStyle w:val="Pladsholdertekst"/>
            </w:rPr>
            <w:t xml:space="preserve">  </w:t>
          </w:r>
        </w:p>
      </w:docPartBody>
    </w:docPart>
    <w:docPart>
      <w:docPartPr>
        <w:name w:val="8AC7DC2B329C4F2B93DFE4593BCEEE7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03E3572-3881-454B-A36D-173E208D46A7}"/>
      </w:docPartPr>
      <w:docPartBody>
        <w:p w:rsidR="00000000" w:rsidRDefault="004E29C6" w:rsidP="004E29C6">
          <w:pPr>
            <w:pStyle w:val="8AC7DC2B329C4F2B93DFE4593BCEEE7F"/>
          </w:pPr>
          <w:r w:rsidRPr="00B83966">
            <w:rPr>
              <w:rStyle w:val="Pladsholdertekst"/>
            </w:rPr>
            <w:t xml:space="preserve">  </w:t>
          </w:r>
        </w:p>
      </w:docPartBody>
    </w:docPart>
    <w:docPart>
      <w:docPartPr>
        <w:name w:val="CAD5A3CA8E3241F59F3F8D63BED6B9D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E576AE2-7D4A-45F1-9049-B222DEBC7073}"/>
      </w:docPartPr>
      <w:docPartBody>
        <w:p w:rsidR="00000000" w:rsidRDefault="004E29C6" w:rsidP="004E29C6">
          <w:pPr>
            <w:pStyle w:val="CAD5A3CA8E3241F59F3F8D63BED6B9DB"/>
          </w:pPr>
          <w:r w:rsidRPr="00B83966">
            <w:rPr>
              <w:rStyle w:val="Pladsholdertekst"/>
            </w:rPr>
            <w:t xml:space="preserve">  </w:t>
          </w:r>
        </w:p>
      </w:docPartBody>
    </w:docPart>
    <w:docPart>
      <w:docPartPr>
        <w:name w:val="6C8CECCB3078479C8EB2FF8EBB1E190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B5697DC-E0CD-453E-8E78-FF383353A6CF}"/>
      </w:docPartPr>
      <w:docPartBody>
        <w:p w:rsidR="00000000" w:rsidRDefault="004E29C6" w:rsidP="004E29C6">
          <w:pPr>
            <w:pStyle w:val="6C8CECCB3078479C8EB2FF8EBB1E1905"/>
          </w:pPr>
          <w:r w:rsidRPr="00B83966">
            <w:rPr>
              <w:rStyle w:val="Pladsholdertekst"/>
            </w:rP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9C6"/>
    <w:rsid w:val="004E29C6"/>
    <w:rsid w:val="00C6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4E29C6"/>
    <w:rPr>
      <w:color w:val="808080"/>
    </w:rPr>
  </w:style>
  <w:style w:type="paragraph" w:customStyle="1" w:styleId="65EB7EA6BFFD46FBB2DC2C6707E6F239">
    <w:name w:val="65EB7EA6BFFD46FBB2DC2C6707E6F239"/>
    <w:rsid w:val="004E29C6"/>
    <w:pPr>
      <w:spacing w:after="0" w:line="240" w:lineRule="atLeast"/>
    </w:pPr>
    <w:rPr>
      <w:rFonts w:ascii="Courier New" w:eastAsia="Times New Roman" w:hAnsi="Courier New" w:cs="Courier New"/>
      <w:bCs/>
      <w:iCs/>
      <w:sz w:val="18"/>
      <w:szCs w:val="18"/>
      <w:lang w:eastAsia="da-DK"/>
    </w:rPr>
  </w:style>
  <w:style w:type="paragraph" w:customStyle="1" w:styleId="D5845AD3487C49DC8D85DC1A1DAB4623">
    <w:name w:val="D5845AD3487C49DC8D85DC1A1DAB4623"/>
    <w:rsid w:val="004E29C6"/>
  </w:style>
  <w:style w:type="paragraph" w:customStyle="1" w:styleId="BB1D9C4C153F4936A2985803234ABD03">
    <w:name w:val="BB1D9C4C153F4936A2985803234ABD03"/>
    <w:rsid w:val="004E29C6"/>
  </w:style>
  <w:style w:type="paragraph" w:customStyle="1" w:styleId="A0308AE750A5491CA22BB57F8EC669DD">
    <w:name w:val="A0308AE750A5491CA22BB57F8EC669DD"/>
    <w:rsid w:val="004E29C6"/>
  </w:style>
  <w:style w:type="paragraph" w:customStyle="1" w:styleId="BB1D9C4C153F4936A2985803234ABD031">
    <w:name w:val="BB1D9C4C153F4936A2985803234ABD031"/>
    <w:rsid w:val="004E29C6"/>
    <w:pPr>
      <w:spacing w:after="0" w:line="240" w:lineRule="atLeast"/>
    </w:pPr>
    <w:rPr>
      <w:rFonts w:ascii="Courier New" w:eastAsia="Times New Roman" w:hAnsi="Courier New" w:cs="Courier New"/>
      <w:bCs/>
      <w:iCs/>
      <w:sz w:val="18"/>
      <w:szCs w:val="18"/>
      <w:lang w:eastAsia="da-DK"/>
    </w:rPr>
  </w:style>
  <w:style w:type="paragraph" w:customStyle="1" w:styleId="D5845AD3487C49DC8D85DC1A1DAB46231">
    <w:name w:val="D5845AD3487C49DC8D85DC1A1DAB46231"/>
    <w:rsid w:val="004E29C6"/>
    <w:pPr>
      <w:spacing w:after="0" w:line="240" w:lineRule="atLeast"/>
    </w:pPr>
    <w:rPr>
      <w:rFonts w:ascii="Courier New" w:eastAsia="Times New Roman" w:hAnsi="Courier New" w:cs="Courier New"/>
      <w:bCs/>
      <w:iCs/>
      <w:sz w:val="18"/>
      <w:szCs w:val="18"/>
      <w:lang w:eastAsia="da-DK"/>
    </w:rPr>
  </w:style>
  <w:style w:type="paragraph" w:customStyle="1" w:styleId="BB1D9C4C153F4936A2985803234ABD032">
    <w:name w:val="BB1D9C4C153F4936A2985803234ABD032"/>
    <w:rsid w:val="004E29C6"/>
    <w:pPr>
      <w:spacing w:after="0" w:line="240" w:lineRule="atLeast"/>
    </w:pPr>
    <w:rPr>
      <w:rFonts w:ascii="Courier New" w:eastAsia="Times New Roman" w:hAnsi="Courier New" w:cs="Courier New"/>
      <w:bCs/>
      <w:iCs/>
      <w:sz w:val="18"/>
      <w:szCs w:val="18"/>
      <w:lang w:eastAsia="da-DK"/>
    </w:rPr>
  </w:style>
  <w:style w:type="paragraph" w:customStyle="1" w:styleId="D5845AD3487C49DC8D85DC1A1DAB46232">
    <w:name w:val="D5845AD3487C49DC8D85DC1A1DAB46232"/>
    <w:rsid w:val="004E29C6"/>
    <w:pPr>
      <w:spacing w:after="0" w:line="240" w:lineRule="atLeast"/>
    </w:pPr>
    <w:rPr>
      <w:rFonts w:ascii="Courier New" w:eastAsia="Times New Roman" w:hAnsi="Courier New" w:cs="Courier New"/>
      <w:bCs/>
      <w:iCs/>
      <w:sz w:val="18"/>
      <w:szCs w:val="18"/>
      <w:lang w:eastAsia="da-DK"/>
    </w:rPr>
  </w:style>
  <w:style w:type="paragraph" w:customStyle="1" w:styleId="0CFE2B3023184A7B91B21FC46DE19E7E">
    <w:name w:val="0CFE2B3023184A7B91B21FC46DE19E7E"/>
    <w:rsid w:val="004E29C6"/>
    <w:pPr>
      <w:spacing w:after="0" w:line="240" w:lineRule="atLeast"/>
    </w:pPr>
    <w:rPr>
      <w:rFonts w:ascii="Courier New" w:eastAsia="Times New Roman" w:hAnsi="Courier New" w:cs="Courier New"/>
      <w:bCs/>
      <w:iCs/>
      <w:sz w:val="18"/>
      <w:szCs w:val="18"/>
      <w:lang w:eastAsia="da-DK"/>
    </w:rPr>
  </w:style>
  <w:style w:type="paragraph" w:customStyle="1" w:styleId="036EE6E333234DF0BCB82D04D2FB6EE0">
    <w:name w:val="036EE6E333234DF0BCB82D04D2FB6EE0"/>
    <w:rsid w:val="004E29C6"/>
  </w:style>
  <w:style w:type="paragraph" w:customStyle="1" w:styleId="3DDA9CF45A084B3C96DA9744A9BEEFBA">
    <w:name w:val="3DDA9CF45A084B3C96DA9744A9BEEFBA"/>
    <w:rsid w:val="004E29C6"/>
  </w:style>
  <w:style w:type="paragraph" w:customStyle="1" w:styleId="804DF2F9901942038C4067FB295ECB92">
    <w:name w:val="804DF2F9901942038C4067FB295ECB92"/>
    <w:rsid w:val="004E29C6"/>
  </w:style>
  <w:style w:type="paragraph" w:customStyle="1" w:styleId="1CA2705C36E746A0BC6255C30964C9FC">
    <w:name w:val="1CA2705C36E746A0BC6255C30964C9FC"/>
    <w:rsid w:val="004E29C6"/>
  </w:style>
  <w:style w:type="paragraph" w:customStyle="1" w:styleId="BB1D9C4C153F4936A2985803234ABD033">
    <w:name w:val="BB1D9C4C153F4936A2985803234ABD033"/>
    <w:rsid w:val="004E29C6"/>
    <w:pPr>
      <w:spacing w:after="0" w:line="240" w:lineRule="atLeast"/>
    </w:pPr>
    <w:rPr>
      <w:rFonts w:ascii="Courier New" w:eastAsia="Times New Roman" w:hAnsi="Courier New" w:cs="Courier New"/>
      <w:bCs/>
      <w:iCs/>
      <w:sz w:val="18"/>
      <w:szCs w:val="18"/>
      <w:lang w:eastAsia="da-DK"/>
    </w:rPr>
  </w:style>
  <w:style w:type="paragraph" w:customStyle="1" w:styleId="D5845AD3487C49DC8D85DC1A1DAB46233">
    <w:name w:val="D5845AD3487C49DC8D85DC1A1DAB46233"/>
    <w:rsid w:val="004E29C6"/>
    <w:pPr>
      <w:spacing w:after="0" w:line="240" w:lineRule="atLeast"/>
    </w:pPr>
    <w:rPr>
      <w:rFonts w:ascii="Courier New" w:eastAsia="Times New Roman" w:hAnsi="Courier New" w:cs="Courier New"/>
      <w:bCs/>
      <w:iCs/>
      <w:sz w:val="18"/>
      <w:szCs w:val="18"/>
      <w:lang w:eastAsia="da-DK"/>
    </w:rPr>
  </w:style>
  <w:style w:type="paragraph" w:customStyle="1" w:styleId="7523DE9B49B14F8FA98892B45BDB12DA">
    <w:name w:val="7523DE9B49B14F8FA98892B45BDB12DA"/>
    <w:rsid w:val="004E29C6"/>
  </w:style>
  <w:style w:type="paragraph" w:customStyle="1" w:styleId="3398F296967B484D8E7339A76A09BE85">
    <w:name w:val="3398F296967B484D8E7339A76A09BE85"/>
    <w:rsid w:val="004E29C6"/>
  </w:style>
  <w:style w:type="paragraph" w:customStyle="1" w:styleId="FD96D4B1372F4E30965DE7B01C3DE4B8">
    <w:name w:val="FD96D4B1372F4E30965DE7B01C3DE4B8"/>
    <w:rsid w:val="004E29C6"/>
  </w:style>
  <w:style w:type="paragraph" w:customStyle="1" w:styleId="29823ACE31794808A57D4453812F5FF0">
    <w:name w:val="29823ACE31794808A57D4453812F5FF0"/>
    <w:rsid w:val="004E29C6"/>
  </w:style>
  <w:style w:type="paragraph" w:customStyle="1" w:styleId="5C9E3FAFF7224CA1B3EBF3753966ECA2">
    <w:name w:val="5C9E3FAFF7224CA1B3EBF3753966ECA2"/>
    <w:rsid w:val="004E29C6"/>
  </w:style>
  <w:style w:type="paragraph" w:customStyle="1" w:styleId="D894E0103A164E49BBB430A36EE97AC5">
    <w:name w:val="D894E0103A164E49BBB430A36EE97AC5"/>
    <w:rsid w:val="004E29C6"/>
  </w:style>
  <w:style w:type="paragraph" w:customStyle="1" w:styleId="0D6196589E874B3B9368C414B170F207">
    <w:name w:val="0D6196589E874B3B9368C414B170F207"/>
    <w:rsid w:val="004E29C6"/>
  </w:style>
  <w:style w:type="paragraph" w:customStyle="1" w:styleId="FAB0E58CEC4742D1BA861A6BA3DDD416">
    <w:name w:val="FAB0E58CEC4742D1BA861A6BA3DDD416"/>
    <w:rsid w:val="004E29C6"/>
  </w:style>
  <w:style w:type="paragraph" w:customStyle="1" w:styleId="BB8FE3C9BAD24EDC89C02299C1B3040F">
    <w:name w:val="BB8FE3C9BAD24EDC89C02299C1B3040F"/>
    <w:rsid w:val="004E29C6"/>
  </w:style>
  <w:style w:type="paragraph" w:customStyle="1" w:styleId="8AC7DC2B329C4F2B93DFE4593BCEEE7F">
    <w:name w:val="8AC7DC2B329C4F2B93DFE4593BCEEE7F"/>
    <w:rsid w:val="004E29C6"/>
  </w:style>
  <w:style w:type="paragraph" w:customStyle="1" w:styleId="CAD5A3CA8E3241F59F3F8D63BED6B9DB">
    <w:name w:val="CAD5A3CA8E3241F59F3F8D63BED6B9DB"/>
    <w:rsid w:val="004E29C6"/>
  </w:style>
  <w:style w:type="paragraph" w:customStyle="1" w:styleId="6C8CECCB3078479C8EB2FF8EBB1E1905">
    <w:name w:val="6C8CECCB3078479C8EB2FF8EBB1E1905"/>
    <w:rsid w:val="004E29C6"/>
  </w:style>
  <w:style w:type="paragraph" w:customStyle="1" w:styleId="BB1D9C4C153F4936A2985803234ABD034">
    <w:name w:val="BB1D9C4C153F4936A2985803234ABD034"/>
    <w:rsid w:val="004E29C6"/>
    <w:pPr>
      <w:spacing w:after="0" w:line="240" w:lineRule="atLeast"/>
    </w:pPr>
    <w:rPr>
      <w:rFonts w:ascii="Courier New" w:eastAsia="Times New Roman" w:hAnsi="Courier New" w:cs="Courier New"/>
      <w:bCs/>
      <w:iCs/>
      <w:sz w:val="18"/>
      <w:szCs w:val="18"/>
      <w:lang w:eastAsia="da-DK"/>
    </w:rPr>
  </w:style>
  <w:style w:type="paragraph" w:customStyle="1" w:styleId="D5845AD3487C49DC8D85DC1A1DAB46234">
    <w:name w:val="D5845AD3487C49DC8D85DC1A1DAB46234"/>
    <w:rsid w:val="004E29C6"/>
    <w:pPr>
      <w:spacing w:after="0" w:line="240" w:lineRule="atLeast"/>
    </w:pPr>
    <w:rPr>
      <w:rFonts w:ascii="Courier New" w:eastAsia="Times New Roman" w:hAnsi="Courier New" w:cs="Courier New"/>
      <w:bCs/>
      <w:iCs/>
      <w:sz w:val="18"/>
      <w:szCs w:val="18"/>
      <w:lang w:eastAsia="da-DK"/>
    </w:rPr>
  </w:style>
  <w:style w:type="paragraph" w:customStyle="1" w:styleId="BB1D9C4C153F4936A2985803234ABD035">
    <w:name w:val="BB1D9C4C153F4936A2985803234ABD035"/>
    <w:rsid w:val="004E29C6"/>
    <w:pPr>
      <w:spacing w:after="0" w:line="240" w:lineRule="atLeast"/>
    </w:pPr>
    <w:rPr>
      <w:rFonts w:ascii="Courier New" w:eastAsia="Times New Roman" w:hAnsi="Courier New" w:cs="Courier New"/>
      <w:bCs/>
      <w:iCs/>
      <w:sz w:val="18"/>
      <w:szCs w:val="18"/>
      <w:lang w:eastAsia="da-DK"/>
    </w:rPr>
  </w:style>
  <w:style w:type="paragraph" w:customStyle="1" w:styleId="D5845AD3487C49DC8D85DC1A1DAB46235">
    <w:name w:val="D5845AD3487C49DC8D85DC1A1DAB46235"/>
    <w:rsid w:val="004E29C6"/>
    <w:pPr>
      <w:spacing w:after="0" w:line="240" w:lineRule="atLeast"/>
    </w:pPr>
    <w:rPr>
      <w:rFonts w:ascii="Courier New" w:eastAsia="Times New Roman" w:hAnsi="Courier New" w:cs="Courier New"/>
      <w:bCs/>
      <w:iCs/>
      <w:sz w:val="18"/>
      <w:szCs w:val="18"/>
      <w:lang w:eastAsia="da-DK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3</Pages>
  <Words>436</Words>
  <Characters>2491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Jonas Brandt</dc:creator>
  <cp:lastModifiedBy>Jonas Brandt</cp:lastModifiedBy>
  <cp:revision>17</cp:revision>
  <cp:lastPrinted>2022-08-18T08:09:00Z</cp:lastPrinted>
  <dcterms:created xsi:type="dcterms:W3CDTF">2022-08-12T08:08:00Z</dcterms:created>
  <dcterms:modified xsi:type="dcterms:W3CDTF">2022-08-18T08:58:00Z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2837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636795259026670792</vt:lpwstr>
  </property>
</Properties>
</file>